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2"/>
        <w:keepNext w:val="0"/>
        <w:keepLines w:val="0"/>
        <w:pageBreakBefore w:val="0"/>
        <w:widowControl/>
        <w:bidi w:val="0"/>
        <w:spacing w:before="0" w:beforeAutospacing="0" w:after="0" w:afterAutospacing="0" w:line="240" w:lineRule="auto"/>
        <w:jc w:val="center"/>
        <w:rPr>
          <w:rFonts w:hint="eastAsia" w:ascii="楷体" w:hAnsi="楷体" w:eastAsia="楷体"/>
          <w:b/>
          <w:color w:val="auto"/>
          <w:sz w:val="28"/>
          <w:szCs w:val="28"/>
          <w:highlight w:val="none"/>
        </w:rPr>
      </w:pPr>
      <w:r>
        <w:rPr>
          <w:rFonts w:hint="eastAsia" w:ascii="楷体" w:hAnsi="楷体" w:eastAsia="楷体"/>
          <w:b/>
          <w:color w:val="auto"/>
          <w:sz w:val="28"/>
          <w:szCs w:val="28"/>
          <w:highlight w:val="none"/>
        </w:rPr>
        <w:t>“</w:t>
      </w:r>
      <w:r>
        <w:rPr>
          <w:rFonts w:hint="eastAsia" w:ascii="楷体" w:hAnsi="楷体" w:eastAsia="楷体"/>
          <w:b/>
          <w:color w:val="auto"/>
          <w:sz w:val="28"/>
          <w:szCs w:val="28"/>
          <w:highlight w:val="none"/>
          <w:lang w:val="en-US" w:eastAsia="zh-CN"/>
        </w:rPr>
        <w:t>苏银理财恒源封闭纯债380期</w:t>
      </w:r>
      <w:r>
        <w:rPr>
          <w:rFonts w:hint="eastAsia" w:ascii="楷体" w:hAnsi="楷体" w:eastAsia="楷体"/>
          <w:b/>
          <w:color w:val="auto"/>
          <w:sz w:val="28"/>
          <w:szCs w:val="28"/>
          <w:highlight w:val="none"/>
        </w:rPr>
        <w:t>”理财产品风险揭示书</w:t>
      </w:r>
    </w:p>
    <w:p>
      <w:pPr>
        <w:keepNext w:val="0"/>
        <w:keepLines w:val="0"/>
        <w:pageBreakBefore w:val="0"/>
        <w:widowControl w:val="0"/>
        <w:bidi w:val="0"/>
        <w:spacing w:after="0" w:line="240" w:lineRule="auto"/>
        <w:jc w:val="center"/>
        <w:rPr>
          <w:rFonts w:hint="eastAsia" w:ascii="楷体" w:hAnsi="楷体" w:eastAsia="楷体" w:cs="宋体"/>
          <w:b/>
          <w:color w:val="auto"/>
          <w:sz w:val="28"/>
          <w:szCs w:val="28"/>
          <w:highlight w:val="none"/>
        </w:rPr>
      </w:pPr>
      <w:r>
        <w:rPr>
          <w:rFonts w:hint="eastAsia" w:ascii="楷体" w:hAnsi="楷体" w:eastAsia="楷体" w:cs="宋体"/>
          <w:b/>
          <w:color w:val="auto"/>
          <w:sz w:val="28"/>
          <w:szCs w:val="28"/>
          <w:highlight w:val="none"/>
        </w:rPr>
        <w:t>理财非存款、产品有风险、投资须谨慎</w:t>
      </w:r>
    </w:p>
    <w:p>
      <w:pPr>
        <w:pStyle w:val="12"/>
        <w:keepNext w:val="0"/>
        <w:keepLines w:val="0"/>
        <w:pageBreakBefore w:val="0"/>
        <w:bidi w:val="0"/>
        <w:spacing w:before="0" w:beforeAutospacing="0" w:after="0" w:afterAutospacing="0" w:line="310" w:lineRule="exact"/>
        <w:jc w:val="both"/>
        <w:rPr>
          <w:rFonts w:hint="eastAsia" w:ascii="楷体" w:hAnsi="楷体" w:eastAsia="楷体" w:cs="Times New Roman"/>
          <w:color w:val="auto"/>
          <w:sz w:val="21"/>
          <w:szCs w:val="21"/>
          <w:highlight w:val="none"/>
          <w:lang w:val="en-US" w:eastAsia="zh-CN"/>
        </w:rPr>
      </w:pPr>
      <w:r>
        <w:rPr>
          <w:rFonts w:hint="eastAsia" w:ascii="楷体" w:hAnsi="楷体" w:eastAsia="楷体" w:cs="Times New Roman"/>
          <w:color w:val="auto"/>
          <w:sz w:val="21"/>
          <w:szCs w:val="21"/>
          <w:highlight w:val="none"/>
        </w:rPr>
        <w:t>尊敬的投资者：</w:t>
      </w:r>
    </w:p>
    <w:p>
      <w:pPr>
        <w:pStyle w:val="12"/>
        <w:keepNext w:val="0"/>
        <w:keepLines w:val="0"/>
        <w:pageBreakBefore w:val="0"/>
        <w:bidi w:val="0"/>
        <w:spacing w:before="0" w:beforeAutospacing="0" w:after="0" w:afterAutospacing="0" w:line="310" w:lineRule="exact"/>
        <w:ind w:firstLine="420"/>
        <w:jc w:val="both"/>
        <w:rPr>
          <w:rFonts w:hint="eastAsia" w:ascii="楷体" w:hAnsi="楷体" w:eastAsia="楷体" w:cs="Times New Roman"/>
          <w:color w:val="auto"/>
          <w:sz w:val="21"/>
          <w:szCs w:val="21"/>
          <w:highlight w:val="none"/>
        </w:rPr>
      </w:pPr>
      <w:r>
        <w:rPr>
          <w:rFonts w:hint="eastAsia" w:ascii="楷体" w:hAnsi="楷体" w:eastAsia="楷体" w:cs="Times New Roman"/>
          <w:color w:val="auto"/>
          <w:sz w:val="21"/>
          <w:szCs w:val="21"/>
          <w:highlight w:val="none"/>
        </w:rPr>
        <w:t>由于理财资金在管理运用过程中可能面临多种风险因素，根据</w:t>
      </w:r>
      <w:r>
        <w:rPr>
          <w:rFonts w:hint="eastAsia" w:ascii="楷体" w:hAnsi="楷体" w:eastAsia="楷体" w:cs="Times New Roman"/>
          <w:sz w:val="21"/>
          <w:szCs w:val="21"/>
          <w:highlight w:val="none"/>
          <w:lang w:val="en-US" w:eastAsia="zh-CN"/>
        </w:rPr>
        <w:t>国家金融监督管理总局（以下简称“金融监管总局”）</w:t>
      </w:r>
      <w:r>
        <w:rPr>
          <w:rFonts w:hint="eastAsia" w:ascii="楷体" w:hAnsi="楷体" w:eastAsia="楷体" w:cs="Times New Roman"/>
          <w:color w:val="auto"/>
          <w:sz w:val="21"/>
          <w:szCs w:val="21"/>
          <w:highlight w:val="none"/>
        </w:rPr>
        <w:t>相关监管规定，苏银理财有限责任公司（以下简称“苏银理财”</w:t>
      </w:r>
      <w:r>
        <w:rPr>
          <w:rFonts w:hint="eastAsia" w:ascii="楷体" w:hAnsi="楷体" w:eastAsia="楷体" w:cs="Times New Roman"/>
          <w:color w:val="auto"/>
          <w:sz w:val="21"/>
          <w:szCs w:val="21"/>
          <w:highlight w:val="none"/>
          <w:lang w:val="en-US" w:eastAsia="zh-CN"/>
        </w:rPr>
        <w:t>或“管理人”</w:t>
      </w:r>
      <w:r>
        <w:rPr>
          <w:rFonts w:hint="eastAsia" w:ascii="楷体" w:hAnsi="楷体" w:eastAsia="楷体" w:cs="Times New Roman"/>
          <w:color w:val="auto"/>
          <w:sz w:val="21"/>
          <w:szCs w:val="21"/>
          <w:highlight w:val="none"/>
        </w:rPr>
        <w:t>）作为本理财产品的产品管理人郑重提示您：在您选择购买理财产品前，请仔细阅读本理财产品</w:t>
      </w:r>
      <w:r>
        <w:rPr>
          <w:rFonts w:hint="eastAsia" w:ascii="楷体" w:hAnsi="楷体" w:eastAsia="楷体" w:cs="Times New Roman"/>
          <w:color w:val="auto"/>
          <w:sz w:val="21"/>
          <w:szCs w:val="21"/>
          <w:highlight w:val="none"/>
          <w:lang w:val="en-US" w:eastAsia="zh-CN"/>
        </w:rPr>
        <w:t>完整销售文件</w:t>
      </w:r>
      <w:r>
        <w:rPr>
          <w:rFonts w:hint="eastAsia" w:ascii="楷体" w:hAnsi="楷体" w:eastAsia="楷体" w:cs="Times New Roman"/>
          <w:color w:val="auto"/>
          <w:sz w:val="21"/>
          <w:szCs w:val="21"/>
          <w:highlight w:val="none"/>
        </w:rPr>
        <w:t>（包括《风险揭示书》、《理财产品说明书》、</w:t>
      </w:r>
      <w:r>
        <w:rPr>
          <w:rFonts w:ascii="楷体" w:hAnsi="楷体" w:eastAsia="楷体" w:cs="Times New Roman"/>
          <w:color w:val="auto"/>
          <w:sz w:val="21"/>
          <w:szCs w:val="21"/>
          <w:highlight w:val="none"/>
        </w:rPr>
        <w:t>《</w:t>
      </w:r>
      <w:r>
        <w:rPr>
          <w:rFonts w:hint="eastAsia" w:ascii="楷体" w:hAnsi="楷体" w:eastAsia="楷体" w:cs="Times New Roman"/>
          <w:color w:val="auto"/>
          <w:sz w:val="21"/>
          <w:szCs w:val="21"/>
          <w:highlight w:val="none"/>
          <w:lang w:val="en-US" w:eastAsia="zh-CN"/>
        </w:rPr>
        <w:t>理财</w:t>
      </w:r>
      <w:r>
        <w:rPr>
          <w:rFonts w:hint="eastAsia" w:ascii="楷体" w:hAnsi="楷体" w:eastAsia="楷体" w:cs="Times New Roman"/>
          <w:color w:val="auto"/>
          <w:sz w:val="21"/>
          <w:szCs w:val="21"/>
          <w:highlight w:val="none"/>
        </w:rPr>
        <w:t>产品投资协议书</w:t>
      </w:r>
      <w:r>
        <w:rPr>
          <w:rFonts w:ascii="楷体" w:hAnsi="楷体" w:eastAsia="楷体" w:cs="Times New Roman"/>
          <w:color w:val="auto"/>
          <w:sz w:val="21"/>
          <w:szCs w:val="21"/>
          <w:highlight w:val="none"/>
        </w:rPr>
        <w:t>》</w:t>
      </w:r>
      <w:r>
        <w:rPr>
          <w:rFonts w:hint="eastAsia" w:ascii="楷体" w:hAnsi="楷体" w:eastAsia="楷体" w:cs="Times New Roman"/>
          <w:color w:val="auto"/>
          <w:sz w:val="21"/>
          <w:szCs w:val="21"/>
          <w:highlight w:val="none"/>
          <w:lang w:eastAsia="zh-CN"/>
        </w:rPr>
        <w:t>、</w:t>
      </w:r>
      <w:r>
        <w:rPr>
          <w:rFonts w:hint="eastAsia" w:ascii="楷体" w:hAnsi="楷体" w:eastAsia="楷体" w:cs="Times New Roman"/>
          <w:color w:val="auto"/>
          <w:sz w:val="21"/>
          <w:szCs w:val="21"/>
          <w:highlight w:val="none"/>
        </w:rPr>
        <w:t>《投资者权益须知》</w:t>
      </w:r>
      <w:r>
        <w:rPr>
          <w:rFonts w:hint="eastAsia" w:ascii="楷体" w:hAnsi="楷体" w:eastAsia="楷体" w:cs="Times New Roman"/>
          <w:color w:val="auto"/>
          <w:sz w:val="21"/>
          <w:szCs w:val="21"/>
          <w:highlight w:val="none"/>
          <w:lang w:eastAsia="zh-CN"/>
        </w:rPr>
        <w:t>、</w:t>
      </w:r>
      <w:r>
        <w:rPr>
          <w:rFonts w:hint="eastAsia" w:ascii="楷体" w:hAnsi="楷体" w:eastAsia="楷体" w:cs="Times New Roman"/>
          <w:color w:val="auto"/>
          <w:sz w:val="21"/>
          <w:szCs w:val="21"/>
          <w:highlight w:val="none"/>
        </w:rPr>
        <w:t>《</w:t>
      </w:r>
      <w:r>
        <w:rPr>
          <w:rFonts w:hint="eastAsia" w:ascii="楷体" w:hAnsi="楷体" w:eastAsia="楷体" w:cs="Times New Roman"/>
          <w:color w:val="auto"/>
          <w:sz w:val="21"/>
          <w:szCs w:val="21"/>
          <w:highlight w:val="none"/>
          <w:lang w:eastAsia="zh-CN"/>
        </w:rPr>
        <w:t>理财产品（代理）销售协议书</w:t>
      </w:r>
      <w:r>
        <w:rPr>
          <w:rFonts w:hint="eastAsia" w:ascii="楷体" w:hAnsi="楷体" w:eastAsia="楷体" w:cs="Times New Roman"/>
          <w:color w:val="auto"/>
          <w:sz w:val="21"/>
          <w:szCs w:val="21"/>
          <w:highlight w:val="none"/>
        </w:rPr>
        <w:t>》），了解理财产品具体情况；在您购买理财产品后，请关注本理财产品的信息披露，及时获取相关信息。</w:t>
      </w:r>
    </w:p>
    <w:p>
      <w:pPr>
        <w:pStyle w:val="12"/>
        <w:keepNext w:val="0"/>
        <w:keepLines w:val="0"/>
        <w:pageBreakBefore w:val="0"/>
        <w:bidi w:val="0"/>
        <w:spacing w:before="0" w:beforeAutospacing="0" w:after="0" w:afterAutospacing="0" w:line="310" w:lineRule="exact"/>
        <w:ind w:firstLine="420"/>
        <w:jc w:val="both"/>
        <w:rPr>
          <w:rFonts w:hint="eastAsia" w:ascii="楷体" w:hAnsi="楷体" w:eastAsia="楷体" w:cs="Times New Roman"/>
          <w:color w:val="auto"/>
          <w:sz w:val="21"/>
          <w:szCs w:val="21"/>
          <w:highlight w:val="none"/>
          <w:lang w:val="en-US" w:eastAsia="zh-CN"/>
        </w:rPr>
      </w:pPr>
      <w:r>
        <w:rPr>
          <w:rFonts w:hint="eastAsia" w:ascii="楷体" w:hAnsi="楷体" w:eastAsia="楷体" w:cs="Times New Roman"/>
          <w:color w:val="auto"/>
          <w:sz w:val="21"/>
          <w:szCs w:val="21"/>
          <w:highlight w:val="none"/>
        </w:rPr>
        <w:t>苏银理财作为本理财产品管理人承诺以诚实信用、勤勉尽责的原则管理和运用理财产品资产，</w:t>
      </w:r>
      <w:r>
        <w:rPr>
          <w:rFonts w:hint="eastAsia" w:ascii="楷体" w:hAnsi="楷体" w:eastAsia="楷体" w:cs="Times New Roman"/>
          <w:b/>
          <w:color w:val="auto"/>
          <w:sz w:val="21"/>
          <w:szCs w:val="21"/>
          <w:highlight w:val="none"/>
          <w:u w:val="single"/>
        </w:rPr>
        <w:t>但不保证理财产品一定盈利，也不保证最低收益，极端情况下有可能会损失部分甚至全部本金。</w:t>
      </w:r>
      <w:r>
        <w:rPr>
          <w:rFonts w:hint="eastAsia" w:ascii="楷体" w:hAnsi="楷体" w:eastAsia="楷体" w:cs="Times New Roman"/>
          <w:color w:val="auto"/>
          <w:sz w:val="21"/>
          <w:szCs w:val="21"/>
          <w:highlight w:val="none"/>
        </w:rPr>
        <w:t>本风险揭示书旨在揭示本理财产品可能面临的各种风险，请您务必充分认识以下风险。</w:t>
      </w:r>
    </w:p>
    <w:p>
      <w:pPr>
        <w:keepNext w:val="0"/>
        <w:keepLines w:val="0"/>
        <w:pageBreakBefore w:val="0"/>
        <w:numPr>
          <w:ilvl w:val="0"/>
          <w:numId w:val="0"/>
        </w:numPr>
        <w:tabs>
          <w:tab w:val="left" w:pos="1134"/>
        </w:tabs>
        <w:bidi w:val="0"/>
        <w:spacing w:line="310" w:lineRule="exact"/>
        <w:ind w:left="482"/>
        <w:rPr>
          <w:rFonts w:hint="eastAsia" w:ascii="楷体" w:hAnsi="楷体" w:eastAsia="楷体"/>
          <w:b/>
          <w:color w:val="auto"/>
          <w:sz w:val="24"/>
          <w:szCs w:val="24"/>
          <w:highlight w:val="none"/>
        </w:rPr>
      </w:pPr>
      <w:r>
        <w:rPr>
          <w:rFonts w:hint="eastAsia" w:ascii="楷体" w:hAnsi="楷体" w:eastAsia="楷体"/>
          <w:b/>
          <w:color w:val="auto"/>
          <w:sz w:val="24"/>
          <w:szCs w:val="24"/>
          <w:highlight w:val="none"/>
          <w:lang w:val="en-US" w:eastAsia="zh-CN"/>
        </w:rPr>
        <w:t>一、</w:t>
      </w:r>
      <w:r>
        <w:rPr>
          <w:rFonts w:hint="eastAsia" w:ascii="楷体" w:hAnsi="楷体" w:eastAsia="楷体"/>
          <w:b/>
          <w:color w:val="auto"/>
          <w:sz w:val="24"/>
          <w:szCs w:val="24"/>
          <w:highlight w:val="none"/>
        </w:rPr>
        <w:t>风险揭示</w:t>
      </w:r>
    </w:p>
    <w:p>
      <w:pPr>
        <w:pStyle w:val="12"/>
        <w:keepNext w:val="0"/>
        <w:keepLines w:val="0"/>
        <w:pageBreakBefore w:val="0"/>
        <w:bidi w:val="0"/>
        <w:spacing w:before="0" w:beforeAutospacing="0" w:after="0" w:afterAutospacing="0" w:line="310" w:lineRule="exact"/>
        <w:ind w:firstLine="420"/>
        <w:jc w:val="both"/>
        <w:rPr>
          <w:rFonts w:hint="eastAsia" w:ascii="楷体" w:hAnsi="楷体" w:eastAsia="楷体" w:cs="Times New Roman"/>
          <w:color w:val="auto"/>
          <w:sz w:val="21"/>
          <w:szCs w:val="21"/>
          <w:highlight w:val="none"/>
        </w:rPr>
      </w:pPr>
      <w:r>
        <w:rPr>
          <w:rFonts w:hint="eastAsia" w:ascii="楷体" w:hAnsi="楷体" w:eastAsia="楷体" w:cs="Times New Roman"/>
          <w:color w:val="auto"/>
          <w:sz w:val="21"/>
          <w:szCs w:val="21"/>
          <w:highlight w:val="none"/>
        </w:rPr>
        <w:t>请投资者根据自身理财目标、投资经验、财务状况、风险承受能力以及其他相关情况慎重考虑购买本理财产品。本风险揭示书列示的风险指理财产品项下可能涉及的风险，包括但不限于：</w:t>
      </w:r>
    </w:p>
    <w:p>
      <w:pPr>
        <w:keepNext w:val="0"/>
        <w:keepLines w:val="0"/>
        <w:pageBreakBefore w:val="0"/>
        <w:widowControl w:val="0"/>
        <w:numPr>
          <w:ilvl w:val="0"/>
          <w:numId w:val="0"/>
        </w:numPr>
        <w:tabs>
          <w:tab w:val="left" w:pos="993"/>
        </w:tabs>
        <w:bidi w:val="0"/>
        <w:spacing w:line="310" w:lineRule="exact"/>
        <w:ind w:firstLine="422"/>
        <w:rPr>
          <w:rFonts w:hint="eastAsia" w:ascii="楷体" w:hAnsi="楷体" w:eastAsia="楷体"/>
          <w:color w:val="auto"/>
          <w:sz w:val="21"/>
          <w:szCs w:val="21"/>
          <w:highlight w:val="none"/>
        </w:rPr>
      </w:pPr>
      <w:r>
        <w:rPr>
          <w:rFonts w:hint="eastAsia" w:ascii="楷体" w:hAnsi="楷体" w:eastAsia="楷体"/>
          <w:b/>
          <w:color w:val="auto"/>
          <w:sz w:val="21"/>
          <w:szCs w:val="21"/>
          <w:highlight w:val="none"/>
          <w:lang w:eastAsia="zh-CN"/>
        </w:rPr>
        <w:t>（</w:t>
      </w:r>
      <w:r>
        <w:rPr>
          <w:rFonts w:hint="eastAsia" w:ascii="楷体" w:hAnsi="楷体" w:eastAsia="楷体"/>
          <w:b/>
          <w:color w:val="auto"/>
          <w:sz w:val="21"/>
          <w:szCs w:val="21"/>
          <w:highlight w:val="none"/>
          <w:lang w:val="en-US" w:eastAsia="zh-CN"/>
        </w:rPr>
        <w:t>一）</w:t>
      </w:r>
      <w:r>
        <w:rPr>
          <w:rFonts w:hint="eastAsia" w:ascii="楷体" w:hAnsi="楷体" w:eastAsia="楷体"/>
          <w:b/>
          <w:color w:val="auto"/>
          <w:sz w:val="21"/>
          <w:szCs w:val="21"/>
          <w:highlight w:val="none"/>
        </w:rPr>
        <w:t>政策风险：</w:t>
      </w:r>
      <w:r>
        <w:rPr>
          <w:rFonts w:hint="eastAsia" w:ascii="楷体" w:hAnsi="楷体" w:eastAsia="楷体"/>
          <w:color w:val="auto"/>
          <w:sz w:val="21"/>
          <w:szCs w:val="21"/>
          <w:highlight w:val="none"/>
        </w:rPr>
        <w:t>本理财产品是根据当前相关法律法规、监管规定和国家政策设计的。如国家宏观政策以及市场相关法律法规、监管规定发生变化，可能影响理财产品的发行、交易、投资、兑付等工作流程的正常进行，从而影响本理财产品的投资运作，则投资者可能面临本金和收益遭受部分甚至全部损失的风险。</w:t>
      </w:r>
    </w:p>
    <w:p>
      <w:pPr>
        <w:keepNext w:val="0"/>
        <w:keepLines w:val="0"/>
        <w:pageBreakBefore w:val="0"/>
        <w:widowControl w:val="0"/>
        <w:numPr>
          <w:ilvl w:val="0"/>
          <w:numId w:val="0"/>
        </w:numPr>
        <w:tabs>
          <w:tab w:val="left" w:pos="993"/>
        </w:tabs>
        <w:bidi w:val="0"/>
        <w:spacing w:line="310" w:lineRule="exact"/>
        <w:ind w:firstLine="422"/>
        <w:rPr>
          <w:rFonts w:hint="eastAsia" w:ascii="楷体" w:hAnsi="楷体" w:eastAsia="楷体"/>
          <w:b/>
          <w:color w:val="auto"/>
          <w:sz w:val="21"/>
          <w:szCs w:val="21"/>
          <w:highlight w:val="none"/>
        </w:rPr>
      </w:pPr>
      <w:r>
        <w:rPr>
          <w:rFonts w:hint="eastAsia" w:ascii="楷体" w:hAnsi="楷体" w:eastAsia="楷体"/>
          <w:b/>
          <w:color w:val="auto"/>
          <w:sz w:val="21"/>
          <w:szCs w:val="21"/>
          <w:highlight w:val="none"/>
          <w:lang w:eastAsia="zh-CN"/>
        </w:rPr>
        <w:t>（</w:t>
      </w:r>
      <w:r>
        <w:rPr>
          <w:rFonts w:hint="eastAsia" w:ascii="楷体" w:hAnsi="楷体" w:eastAsia="楷体"/>
          <w:b/>
          <w:color w:val="auto"/>
          <w:sz w:val="21"/>
          <w:szCs w:val="21"/>
          <w:highlight w:val="none"/>
          <w:lang w:val="en-US" w:eastAsia="zh-CN"/>
        </w:rPr>
        <w:t>二）</w:t>
      </w:r>
      <w:r>
        <w:rPr>
          <w:rFonts w:hint="eastAsia" w:ascii="楷体" w:hAnsi="楷体" w:eastAsia="楷体"/>
          <w:b/>
          <w:color w:val="auto"/>
          <w:sz w:val="21"/>
          <w:szCs w:val="21"/>
          <w:highlight w:val="none"/>
        </w:rPr>
        <w:t>信用风险：</w:t>
      </w:r>
      <w:r>
        <w:rPr>
          <w:rFonts w:hint="eastAsia" w:ascii="楷体" w:hAnsi="楷体" w:eastAsia="楷体"/>
          <w:color w:val="auto"/>
          <w:sz w:val="21"/>
          <w:szCs w:val="21"/>
          <w:highlight w:val="none"/>
        </w:rPr>
        <w:t>本理财产品</w:t>
      </w:r>
      <w:r>
        <w:rPr>
          <w:rFonts w:hint="eastAsia" w:ascii="楷体" w:hAnsi="楷体" w:eastAsia="楷体"/>
          <w:color w:val="auto"/>
          <w:sz w:val="21"/>
          <w:szCs w:val="21"/>
          <w:highlight w:val="none"/>
          <w:lang w:val="en-US" w:eastAsia="zh-CN"/>
        </w:rPr>
        <w:t>投资于各类金融</w:t>
      </w:r>
      <w:r>
        <w:rPr>
          <w:rFonts w:hint="eastAsia" w:ascii="楷体" w:hAnsi="楷体" w:eastAsia="楷体"/>
          <w:color w:val="auto"/>
          <w:sz w:val="21"/>
          <w:szCs w:val="21"/>
          <w:highlight w:val="none"/>
        </w:rPr>
        <w:t>资产，因此有可能由于发行主体或交易对手信用状况恶化导致交易违约，致使本理财产品到期实际收益不足业绩比较基准，该种情况下，</w:t>
      </w:r>
      <w:r>
        <w:rPr>
          <w:rFonts w:hint="eastAsia" w:ascii="楷体" w:hAnsi="楷体" w:eastAsia="楷体"/>
          <w:color w:val="auto"/>
          <w:sz w:val="21"/>
          <w:szCs w:val="21"/>
          <w:highlight w:val="none"/>
          <w:lang w:val="en-US" w:eastAsia="zh-CN"/>
        </w:rPr>
        <w:t>管理人</w:t>
      </w:r>
      <w:r>
        <w:rPr>
          <w:rFonts w:hint="eastAsia" w:ascii="楷体" w:hAnsi="楷体" w:eastAsia="楷体"/>
          <w:color w:val="auto"/>
          <w:sz w:val="21"/>
          <w:szCs w:val="21"/>
          <w:highlight w:val="none"/>
        </w:rPr>
        <w:t>将按照投资实际收益情况，并以资产变现实际收到的资金为限支付投资</w:t>
      </w:r>
      <w:r>
        <w:rPr>
          <w:rFonts w:hint="eastAsia" w:ascii="楷体" w:hAnsi="楷体" w:eastAsia="楷体"/>
          <w:color w:val="auto"/>
          <w:sz w:val="21"/>
          <w:szCs w:val="21"/>
          <w:highlight w:val="none"/>
          <w:lang w:val="en-US" w:eastAsia="zh-CN"/>
        </w:rPr>
        <w:t>者</w:t>
      </w:r>
      <w:r>
        <w:rPr>
          <w:rFonts w:hint="eastAsia" w:ascii="楷体" w:hAnsi="楷体" w:eastAsia="楷体"/>
          <w:color w:val="auto"/>
          <w:sz w:val="21"/>
          <w:szCs w:val="21"/>
          <w:highlight w:val="none"/>
        </w:rPr>
        <w:t>收益，投资</w:t>
      </w:r>
      <w:r>
        <w:rPr>
          <w:rFonts w:hint="eastAsia" w:ascii="楷体" w:hAnsi="楷体" w:eastAsia="楷体"/>
          <w:color w:val="auto"/>
          <w:sz w:val="21"/>
          <w:szCs w:val="21"/>
          <w:highlight w:val="none"/>
          <w:lang w:val="en-US" w:eastAsia="zh-CN"/>
        </w:rPr>
        <w:t>者</w:t>
      </w:r>
      <w:r>
        <w:rPr>
          <w:rFonts w:hint="eastAsia" w:ascii="楷体" w:hAnsi="楷体" w:eastAsia="楷体"/>
          <w:color w:val="auto"/>
          <w:sz w:val="21"/>
          <w:szCs w:val="21"/>
          <w:highlight w:val="none"/>
        </w:rPr>
        <w:t>将自行承担由此而导致本金和收益遭受部分甚至全部损失的风险。</w:t>
      </w:r>
    </w:p>
    <w:p>
      <w:pPr>
        <w:keepNext w:val="0"/>
        <w:keepLines w:val="0"/>
        <w:pageBreakBefore w:val="0"/>
        <w:widowControl w:val="0"/>
        <w:numPr>
          <w:ilvl w:val="0"/>
          <w:numId w:val="0"/>
        </w:numPr>
        <w:tabs>
          <w:tab w:val="left" w:pos="993"/>
        </w:tabs>
        <w:bidi w:val="0"/>
        <w:spacing w:line="310" w:lineRule="exact"/>
        <w:ind w:firstLine="422"/>
        <w:rPr>
          <w:rFonts w:hint="eastAsia" w:ascii="楷体" w:hAnsi="楷体" w:eastAsia="楷体"/>
          <w:color w:val="auto"/>
          <w:sz w:val="21"/>
          <w:szCs w:val="21"/>
          <w:highlight w:val="none"/>
        </w:rPr>
      </w:pPr>
      <w:r>
        <w:rPr>
          <w:rFonts w:hint="eastAsia" w:ascii="楷体" w:hAnsi="楷体" w:eastAsia="楷体"/>
          <w:b/>
          <w:color w:val="auto"/>
          <w:sz w:val="21"/>
          <w:szCs w:val="21"/>
          <w:highlight w:val="none"/>
          <w:lang w:eastAsia="zh-CN"/>
        </w:rPr>
        <w:t>（</w:t>
      </w:r>
      <w:r>
        <w:rPr>
          <w:rFonts w:hint="eastAsia" w:ascii="楷体" w:hAnsi="楷体" w:eastAsia="楷体"/>
          <w:b/>
          <w:color w:val="auto"/>
          <w:sz w:val="21"/>
          <w:szCs w:val="21"/>
          <w:highlight w:val="none"/>
          <w:lang w:val="en-US" w:eastAsia="zh-CN"/>
        </w:rPr>
        <w:t>三）</w:t>
      </w:r>
      <w:r>
        <w:rPr>
          <w:rFonts w:hint="eastAsia" w:ascii="楷体" w:hAnsi="楷体" w:eastAsia="楷体"/>
          <w:b/>
          <w:color w:val="auto"/>
          <w:sz w:val="21"/>
          <w:szCs w:val="21"/>
          <w:highlight w:val="none"/>
        </w:rPr>
        <w:t>市场风险：</w:t>
      </w:r>
      <w:r>
        <w:rPr>
          <w:rFonts w:hint="eastAsia" w:ascii="楷体" w:hAnsi="楷体" w:eastAsia="楷体"/>
          <w:color w:val="auto"/>
          <w:sz w:val="21"/>
          <w:szCs w:val="21"/>
          <w:highlight w:val="none"/>
        </w:rPr>
        <w:t>本理财产品投资</w:t>
      </w:r>
      <w:r>
        <w:rPr>
          <w:rFonts w:hint="eastAsia" w:ascii="楷体" w:hAnsi="楷体" w:eastAsia="楷体"/>
          <w:color w:val="auto"/>
          <w:sz w:val="21"/>
          <w:szCs w:val="21"/>
          <w:highlight w:val="none"/>
          <w:lang w:val="en-US" w:eastAsia="zh-CN"/>
        </w:rPr>
        <w:t>的金融</w:t>
      </w:r>
      <w:r>
        <w:rPr>
          <w:rFonts w:hint="eastAsia" w:ascii="楷体" w:hAnsi="楷体" w:eastAsia="楷体"/>
          <w:color w:val="auto"/>
          <w:sz w:val="21"/>
          <w:szCs w:val="21"/>
          <w:highlight w:val="none"/>
        </w:rPr>
        <w:t>资产的价格受到经济因素、政治因素、投资心理和交易制度等各种因素的影响，可能导致本理财产品资产收益水平变化，投资者可能面临本金和收益遭受部分甚至全部损失的风险。</w:t>
      </w:r>
    </w:p>
    <w:p>
      <w:pPr>
        <w:keepNext w:val="0"/>
        <w:keepLines w:val="0"/>
        <w:pageBreakBefore w:val="0"/>
        <w:widowControl w:val="0"/>
        <w:numPr>
          <w:ilvl w:val="0"/>
          <w:numId w:val="0"/>
        </w:numPr>
        <w:tabs>
          <w:tab w:val="left" w:pos="993"/>
        </w:tabs>
        <w:bidi w:val="0"/>
        <w:spacing w:line="310" w:lineRule="exact"/>
        <w:ind w:firstLine="422"/>
        <w:rPr>
          <w:rFonts w:hint="eastAsia" w:ascii="楷体" w:hAnsi="楷体" w:eastAsia="楷体"/>
          <w:b/>
          <w:color w:val="auto"/>
          <w:sz w:val="21"/>
          <w:szCs w:val="21"/>
          <w:highlight w:val="none"/>
        </w:rPr>
      </w:pPr>
      <w:r>
        <w:rPr>
          <w:rFonts w:hint="eastAsia" w:ascii="楷体" w:hAnsi="楷体" w:eastAsia="楷体"/>
          <w:b/>
          <w:color w:val="auto"/>
          <w:sz w:val="21"/>
          <w:szCs w:val="21"/>
          <w:highlight w:val="none"/>
          <w:lang w:eastAsia="zh-CN"/>
        </w:rPr>
        <w:t>（</w:t>
      </w:r>
      <w:r>
        <w:rPr>
          <w:rFonts w:hint="eastAsia" w:ascii="楷体" w:hAnsi="楷体" w:eastAsia="楷体"/>
          <w:b/>
          <w:color w:val="auto"/>
          <w:sz w:val="21"/>
          <w:szCs w:val="21"/>
          <w:highlight w:val="none"/>
          <w:lang w:val="en-US" w:eastAsia="zh-CN"/>
        </w:rPr>
        <w:t>四）</w:t>
      </w:r>
      <w:r>
        <w:rPr>
          <w:rFonts w:hint="eastAsia" w:ascii="楷体" w:hAnsi="楷体" w:eastAsia="楷体"/>
          <w:b/>
          <w:color w:val="auto"/>
          <w:sz w:val="21"/>
          <w:szCs w:val="21"/>
          <w:highlight w:val="none"/>
        </w:rPr>
        <w:t>流动性风险：</w:t>
      </w:r>
      <w:r>
        <w:rPr>
          <w:rFonts w:hint="eastAsia" w:ascii="楷体" w:hAnsi="楷体" w:eastAsia="楷体"/>
          <w:b w:val="0"/>
          <w:bCs/>
          <w:color w:val="auto"/>
          <w:sz w:val="21"/>
          <w:szCs w:val="21"/>
          <w:highlight w:val="none"/>
        </w:rPr>
        <w:t>在特定市场环境下，理财产品所投资的部分市场或资产可能出现流动性较差的情况，导致理财产品无法通过变现资产等途径以合理成本及时获得充足资金，无法</w:t>
      </w:r>
      <w:r>
        <w:rPr>
          <w:rFonts w:hint="eastAsia" w:ascii="楷体" w:hAnsi="楷体" w:eastAsia="楷体"/>
          <w:b w:val="0"/>
          <w:bCs/>
          <w:color w:val="auto"/>
          <w:sz w:val="21"/>
          <w:szCs w:val="21"/>
          <w:highlight w:val="none"/>
          <w:lang w:val="en-US" w:eastAsia="zh-CN"/>
        </w:rPr>
        <w:t>满足本理财产品履行相关</w:t>
      </w:r>
      <w:r>
        <w:rPr>
          <w:rFonts w:hint="eastAsia" w:ascii="楷体" w:hAnsi="楷体" w:eastAsia="楷体"/>
          <w:b w:val="0"/>
          <w:bCs/>
          <w:color w:val="auto"/>
          <w:sz w:val="21"/>
          <w:szCs w:val="21"/>
          <w:highlight w:val="none"/>
        </w:rPr>
        <w:t>支付义务，带来流动性风险。</w:t>
      </w:r>
    </w:p>
    <w:p>
      <w:pPr>
        <w:keepNext w:val="0"/>
        <w:keepLines w:val="0"/>
        <w:pageBreakBefore w:val="0"/>
        <w:widowControl w:val="0"/>
        <w:numPr>
          <w:ilvl w:val="0"/>
          <w:numId w:val="0"/>
        </w:numPr>
        <w:tabs>
          <w:tab w:val="left" w:pos="993"/>
        </w:tabs>
        <w:bidi w:val="0"/>
        <w:spacing w:line="310" w:lineRule="exact"/>
        <w:ind w:firstLine="422"/>
        <w:rPr>
          <w:rFonts w:hint="eastAsia" w:ascii="楷体" w:hAnsi="楷体" w:eastAsia="楷体"/>
          <w:color w:val="auto"/>
          <w:sz w:val="21"/>
          <w:szCs w:val="21"/>
          <w:highlight w:val="none"/>
        </w:rPr>
      </w:pPr>
      <w:r>
        <w:rPr>
          <w:rFonts w:hint="eastAsia" w:ascii="楷体" w:hAnsi="楷体" w:eastAsia="楷体"/>
          <w:b/>
          <w:color w:val="auto"/>
          <w:sz w:val="21"/>
          <w:szCs w:val="21"/>
          <w:highlight w:val="none"/>
          <w:lang w:eastAsia="zh-CN"/>
        </w:rPr>
        <w:t>（</w:t>
      </w:r>
      <w:r>
        <w:rPr>
          <w:rFonts w:hint="eastAsia" w:ascii="楷体" w:hAnsi="楷体" w:eastAsia="楷体"/>
          <w:b/>
          <w:color w:val="auto"/>
          <w:sz w:val="21"/>
          <w:szCs w:val="21"/>
          <w:highlight w:val="none"/>
          <w:lang w:val="en-US" w:eastAsia="zh-CN"/>
        </w:rPr>
        <w:t>五）</w:t>
      </w:r>
      <w:r>
        <w:rPr>
          <w:rFonts w:hint="eastAsia" w:ascii="楷体" w:hAnsi="楷体" w:eastAsia="楷体"/>
          <w:b/>
          <w:color w:val="auto"/>
          <w:sz w:val="21"/>
          <w:szCs w:val="21"/>
          <w:highlight w:val="none"/>
        </w:rPr>
        <w:t>管理风险：</w:t>
      </w:r>
      <w:r>
        <w:rPr>
          <w:rFonts w:hint="eastAsia" w:ascii="楷体" w:hAnsi="楷体" w:eastAsia="楷体"/>
          <w:color w:val="auto"/>
          <w:sz w:val="21"/>
          <w:szCs w:val="21"/>
          <w:highlight w:val="none"/>
        </w:rPr>
        <w:t>在本理财产品运作过程中，投资管理各方受经验、技能、执行力等综合因素的限制，可能会对本理财产品的运作和管理造成一定影响，投资者可能面临本金和收益遭受部分甚至全部损失的风险。</w:t>
      </w:r>
    </w:p>
    <w:p>
      <w:pPr>
        <w:keepNext w:val="0"/>
        <w:keepLines w:val="0"/>
        <w:pageBreakBefore w:val="0"/>
        <w:widowControl w:val="0"/>
        <w:numPr>
          <w:ilvl w:val="0"/>
          <w:numId w:val="0"/>
        </w:numPr>
        <w:tabs>
          <w:tab w:val="left" w:pos="993"/>
        </w:tabs>
        <w:bidi w:val="0"/>
        <w:spacing w:line="310" w:lineRule="exact"/>
        <w:ind w:firstLine="422"/>
        <w:rPr>
          <w:rFonts w:hint="eastAsia" w:ascii="楷体" w:hAnsi="楷体" w:eastAsia="楷体"/>
          <w:color w:val="auto"/>
          <w:sz w:val="21"/>
          <w:szCs w:val="21"/>
          <w:highlight w:val="none"/>
        </w:rPr>
      </w:pPr>
      <w:r>
        <w:rPr>
          <w:rFonts w:hint="eastAsia" w:ascii="楷体" w:hAnsi="楷体" w:eastAsia="楷体"/>
          <w:b/>
          <w:color w:val="auto"/>
          <w:sz w:val="21"/>
          <w:szCs w:val="21"/>
          <w:highlight w:val="none"/>
          <w:lang w:eastAsia="zh-CN"/>
        </w:rPr>
        <w:t>（</w:t>
      </w:r>
      <w:r>
        <w:rPr>
          <w:rFonts w:hint="eastAsia" w:ascii="楷体" w:hAnsi="楷体" w:eastAsia="楷体"/>
          <w:b/>
          <w:color w:val="auto"/>
          <w:sz w:val="21"/>
          <w:szCs w:val="21"/>
          <w:highlight w:val="none"/>
          <w:lang w:val="en-US" w:eastAsia="zh-CN"/>
        </w:rPr>
        <w:t>六）</w:t>
      </w:r>
      <w:r>
        <w:rPr>
          <w:rFonts w:hint="eastAsia" w:ascii="楷体" w:hAnsi="楷体" w:eastAsia="楷体"/>
          <w:b/>
          <w:color w:val="auto"/>
          <w:sz w:val="21"/>
          <w:szCs w:val="21"/>
          <w:highlight w:val="none"/>
        </w:rPr>
        <w:t>操作风险：</w:t>
      </w:r>
      <w:r>
        <w:rPr>
          <w:rFonts w:hint="eastAsia" w:ascii="楷体" w:hAnsi="楷体" w:eastAsia="楷体"/>
          <w:color w:val="auto"/>
          <w:sz w:val="21"/>
          <w:szCs w:val="21"/>
          <w:highlight w:val="none"/>
        </w:rPr>
        <w:t>如本理财产品管理人由于内部作业、人员管理、系统操作及事务处理不当或失误等，则投资者可能面临本金和收益遭受部分甚至全部损失的风险。</w:t>
      </w:r>
    </w:p>
    <w:p>
      <w:pPr>
        <w:keepNext w:val="0"/>
        <w:keepLines w:val="0"/>
        <w:pageBreakBefore w:val="0"/>
        <w:widowControl w:val="0"/>
        <w:numPr>
          <w:ilvl w:val="0"/>
          <w:numId w:val="0"/>
        </w:numPr>
        <w:tabs>
          <w:tab w:val="left" w:pos="993"/>
        </w:tabs>
        <w:bidi w:val="0"/>
        <w:spacing w:line="310" w:lineRule="exact"/>
        <w:ind w:firstLine="422"/>
        <w:rPr>
          <w:rFonts w:hint="eastAsia" w:ascii="楷体" w:hAnsi="楷体" w:eastAsia="楷体"/>
          <w:color w:val="auto"/>
          <w:sz w:val="21"/>
          <w:szCs w:val="21"/>
          <w:highlight w:val="none"/>
        </w:rPr>
      </w:pPr>
      <w:r>
        <w:rPr>
          <w:rFonts w:hint="eastAsia" w:ascii="楷体" w:hAnsi="楷体" w:eastAsia="楷体"/>
          <w:b/>
          <w:bCs/>
          <w:color w:val="auto"/>
          <w:sz w:val="21"/>
          <w:szCs w:val="21"/>
          <w:highlight w:val="none"/>
          <w:lang w:val="en-US" w:eastAsia="zh-CN"/>
        </w:rPr>
        <w:t>（七）理财产品不成立风险：</w:t>
      </w:r>
      <w:r>
        <w:rPr>
          <w:rFonts w:hint="eastAsia" w:ascii="楷体" w:hAnsi="楷体" w:eastAsia="楷体"/>
          <w:color w:val="auto"/>
          <w:sz w:val="21"/>
          <w:szCs w:val="21"/>
          <w:highlight w:val="none"/>
          <w:lang w:val="en-US" w:eastAsia="zh-CN"/>
        </w:rPr>
        <w:t>募集期届满时，</w:t>
      </w:r>
      <w:r>
        <w:rPr>
          <w:rFonts w:hint="eastAsia" w:ascii="楷体" w:hAnsi="楷体" w:eastAsia="楷体" w:cs="楷体"/>
          <w:color w:val="auto"/>
          <w:spacing w:val="-2"/>
          <w:sz w:val="21"/>
          <w:szCs w:val="21"/>
          <w:highlight w:val="none"/>
        </w:rPr>
        <w:t>若产品认购规模未达到最低发行规模，或新的法律、法规或监管政策导致本产品无法合法合规运行，或出现其他导致影响产品成立</w:t>
      </w:r>
      <w:r>
        <w:rPr>
          <w:rFonts w:hint="eastAsia" w:ascii="楷体" w:hAnsi="楷体" w:eastAsia="楷体" w:cs="楷体"/>
          <w:color w:val="auto"/>
          <w:spacing w:val="-2"/>
          <w:sz w:val="21"/>
          <w:szCs w:val="21"/>
          <w:highlight w:val="none"/>
          <w:lang w:val="en-US" w:eastAsia="zh-CN"/>
        </w:rPr>
        <w:t>的</w:t>
      </w:r>
      <w:r>
        <w:rPr>
          <w:rFonts w:hint="eastAsia" w:ascii="楷体" w:hAnsi="楷体" w:eastAsia="楷体" w:cs="楷体"/>
          <w:color w:val="auto"/>
          <w:spacing w:val="-2"/>
          <w:sz w:val="21"/>
          <w:szCs w:val="21"/>
          <w:highlight w:val="none"/>
        </w:rPr>
        <w:t>不可抗力因素，</w:t>
      </w:r>
      <w:r>
        <w:rPr>
          <w:rFonts w:hint="eastAsia" w:ascii="楷体" w:hAnsi="楷体" w:eastAsia="楷体"/>
          <w:color w:val="auto"/>
          <w:sz w:val="21"/>
          <w:szCs w:val="21"/>
          <w:highlight w:val="none"/>
          <w:lang w:val="en-US" w:eastAsia="zh-CN"/>
        </w:rPr>
        <w:t>经管理人谨慎合理判断难以按照本理财产品说明书的规定向投资者提供本理财服务的，管理人有权宣布（或通过销售机构通知）理财产品不成立且不承担任何违约责任，投资者将面临再投资风险。</w:t>
      </w:r>
    </w:p>
    <w:p>
      <w:pPr>
        <w:keepNext w:val="0"/>
        <w:keepLines w:val="0"/>
        <w:pageBreakBefore w:val="0"/>
        <w:widowControl w:val="0"/>
        <w:numPr>
          <w:ilvl w:val="0"/>
          <w:numId w:val="0"/>
        </w:numPr>
        <w:tabs>
          <w:tab w:val="left" w:pos="993"/>
        </w:tabs>
        <w:bidi w:val="0"/>
        <w:spacing w:line="310" w:lineRule="exact"/>
        <w:ind w:firstLine="422"/>
        <w:rPr>
          <w:rFonts w:hint="eastAsia" w:ascii="楷体" w:hAnsi="楷体" w:eastAsia="楷体"/>
          <w:color w:val="auto"/>
          <w:sz w:val="21"/>
          <w:szCs w:val="21"/>
          <w:highlight w:val="none"/>
        </w:rPr>
      </w:pPr>
      <w:r>
        <w:rPr>
          <w:rFonts w:hint="eastAsia" w:ascii="楷体" w:hAnsi="楷体" w:eastAsia="楷体"/>
          <w:b/>
          <w:color w:val="auto"/>
          <w:sz w:val="21"/>
          <w:szCs w:val="21"/>
          <w:highlight w:val="none"/>
          <w:lang w:eastAsia="zh-CN"/>
        </w:rPr>
        <w:t>（</w:t>
      </w:r>
      <w:r>
        <w:rPr>
          <w:rFonts w:hint="eastAsia" w:ascii="楷体" w:hAnsi="楷体" w:eastAsia="楷体"/>
          <w:b/>
          <w:color w:val="auto"/>
          <w:sz w:val="21"/>
          <w:szCs w:val="21"/>
          <w:highlight w:val="none"/>
          <w:lang w:val="en-US" w:eastAsia="zh-CN"/>
        </w:rPr>
        <w:t>八）</w:t>
      </w:r>
      <w:r>
        <w:rPr>
          <w:rFonts w:hint="eastAsia" w:ascii="楷体" w:hAnsi="楷体" w:eastAsia="楷体"/>
          <w:b/>
          <w:color w:val="auto"/>
          <w:sz w:val="21"/>
          <w:szCs w:val="21"/>
          <w:highlight w:val="none"/>
        </w:rPr>
        <w:t>延期兑付风险：</w:t>
      </w:r>
      <w:r>
        <w:rPr>
          <w:rFonts w:hint="eastAsia" w:ascii="楷体" w:hAnsi="楷体" w:eastAsia="楷体"/>
          <w:color w:val="auto"/>
          <w:sz w:val="21"/>
          <w:szCs w:val="21"/>
          <w:highlight w:val="none"/>
        </w:rPr>
        <w:t>因市场成交量不足、资产限制赎回、暂停交易、缺乏意愿交易对手等原因，产品管理人未能及时完成资产变现而导致理财产品不能及时变现、持有期与资金需求日不匹配或不能按时支付清算分配金额，则投资者可能面临产品兑付延期、调整等风险，甚至由此投资者可能面临本金和收益遭受部分甚至全部损失的风险。</w:t>
      </w:r>
    </w:p>
    <w:p>
      <w:pPr>
        <w:keepNext w:val="0"/>
        <w:keepLines w:val="0"/>
        <w:pageBreakBefore w:val="0"/>
        <w:widowControl w:val="0"/>
        <w:numPr>
          <w:ilvl w:val="0"/>
          <w:numId w:val="0"/>
        </w:numPr>
        <w:tabs>
          <w:tab w:val="left" w:pos="993"/>
        </w:tabs>
        <w:bidi w:val="0"/>
        <w:spacing w:line="310" w:lineRule="exact"/>
        <w:ind w:firstLine="422"/>
        <w:rPr>
          <w:rFonts w:hint="eastAsia" w:ascii="楷体" w:hAnsi="楷体" w:eastAsia="楷体"/>
          <w:color w:val="auto"/>
          <w:sz w:val="21"/>
          <w:szCs w:val="21"/>
          <w:highlight w:val="none"/>
        </w:rPr>
      </w:pPr>
      <w:r>
        <w:rPr>
          <w:rFonts w:hint="eastAsia" w:ascii="楷体" w:hAnsi="楷体" w:eastAsia="楷体"/>
          <w:b/>
          <w:color w:val="auto"/>
          <w:sz w:val="21"/>
          <w:szCs w:val="21"/>
          <w:highlight w:val="none"/>
          <w:lang w:eastAsia="zh-CN"/>
        </w:rPr>
        <w:t>（</w:t>
      </w:r>
      <w:r>
        <w:rPr>
          <w:rFonts w:hint="eastAsia" w:ascii="楷体" w:hAnsi="楷体" w:eastAsia="楷体"/>
          <w:b/>
          <w:color w:val="auto"/>
          <w:sz w:val="21"/>
          <w:szCs w:val="21"/>
          <w:highlight w:val="none"/>
          <w:lang w:val="en-US" w:eastAsia="zh-CN"/>
        </w:rPr>
        <w:t>九）</w:t>
      </w:r>
      <w:r>
        <w:rPr>
          <w:rFonts w:hint="eastAsia" w:ascii="楷体" w:hAnsi="楷体" w:eastAsia="楷体"/>
          <w:b/>
          <w:color w:val="auto"/>
          <w:sz w:val="21"/>
          <w:szCs w:val="21"/>
          <w:highlight w:val="none"/>
        </w:rPr>
        <w:t>提前终止风险：</w:t>
      </w:r>
      <w:r>
        <w:rPr>
          <w:rFonts w:hint="eastAsia" w:ascii="楷体" w:hAnsi="楷体" w:eastAsia="楷体"/>
          <w:color w:val="auto"/>
          <w:sz w:val="21"/>
          <w:szCs w:val="21"/>
          <w:highlight w:val="none"/>
        </w:rPr>
        <w:t>为保护投资者利益，在本理财产品存续期间，产品管理人可根据本理财产品说明书约定的情况提前终止本理财产品。同时，由于不可抗力及/或意外事件导致产品管理人无法继续履行理财</w:t>
      </w:r>
      <w:r>
        <w:rPr>
          <w:rFonts w:hint="eastAsia" w:ascii="楷体" w:hAnsi="楷体" w:eastAsia="楷体"/>
          <w:color w:val="auto"/>
          <w:sz w:val="21"/>
          <w:szCs w:val="21"/>
          <w:highlight w:val="none"/>
          <w:lang w:val="en-US" w:eastAsia="zh-CN"/>
        </w:rPr>
        <w:t>产品销售文件</w:t>
      </w:r>
      <w:r>
        <w:rPr>
          <w:rFonts w:hint="eastAsia" w:ascii="楷体" w:hAnsi="楷体" w:eastAsia="楷体"/>
          <w:color w:val="auto"/>
          <w:sz w:val="21"/>
          <w:szCs w:val="21"/>
          <w:highlight w:val="none"/>
        </w:rPr>
        <w:t>的，产品管理人有权提前终止理财产品</w:t>
      </w:r>
      <w:r>
        <w:rPr>
          <w:rFonts w:hint="eastAsia" w:ascii="楷体" w:hAnsi="楷体" w:eastAsia="楷体"/>
          <w:color w:val="auto"/>
          <w:sz w:val="21"/>
          <w:szCs w:val="21"/>
          <w:highlight w:val="none"/>
          <w:lang w:val="en-US" w:eastAsia="zh-CN"/>
        </w:rPr>
        <w:t>销售文件</w:t>
      </w:r>
      <w:r>
        <w:rPr>
          <w:rFonts w:hint="eastAsia" w:ascii="楷体" w:hAnsi="楷体" w:eastAsia="楷体"/>
          <w:color w:val="auto"/>
          <w:sz w:val="21"/>
          <w:szCs w:val="21"/>
          <w:highlight w:val="none"/>
        </w:rPr>
        <w:t>，并将发生不可抗力及/或意外事件后剩余的投资者应得理财资金划付至投资者清算账户。此外，如国家宏观政策、市场相关法律、行政法规或政策等发生变化，可能导致理财产品提前终止。上述情况下，投资者可能面临产品提前终止后再投资的风险。</w:t>
      </w:r>
    </w:p>
    <w:p>
      <w:pPr>
        <w:keepNext w:val="0"/>
        <w:keepLines w:val="0"/>
        <w:pageBreakBefore w:val="0"/>
        <w:widowControl w:val="0"/>
        <w:numPr>
          <w:ilvl w:val="0"/>
          <w:numId w:val="0"/>
        </w:numPr>
        <w:tabs>
          <w:tab w:val="left" w:pos="993"/>
        </w:tabs>
        <w:bidi w:val="0"/>
        <w:spacing w:line="310" w:lineRule="exact"/>
        <w:ind w:firstLine="422"/>
        <w:rPr>
          <w:rFonts w:hint="eastAsia" w:ascii="楷体" w:hAnsi="楷体" w:eastAsia="楷体"/>
          <w:color w:val="auto"/>
          <w:sz w:val="21"/>
          <w:szCs w:val="21"/>
          <w:highlight w:val="none"/>
        </w:rPr>
      </w:pPr>
      <w:r>
        <w:rPr>
          <w:rFonts w:hint="eastAsia" w:ascii="楷体" w:hAnsi="楷体" w:eastAsia="楷体"/>
          <w:b/>
          <w:color w:val="auto"/>
          <w:sz w:val="21"/>
          <w:szCs w:val="21"/>
          <w:highlight w:val="none"/>
          <w:lang w:eastAsia="zh-CN"/>
        </w:rPr>
        <w:t>（</w:t>
      </w:r>
      <w:r>
        <w:rPr>
          <w:rFonts w:hint="eastAsia" w:ascii="楷体" w:hAnsi="楷体" w:eastAsia="楷体"/>
          <w:b/>
          <w:color w:val="auto"/>
          <w:sz w:val="21"/>
          <w:szCs w:val="21"/>
          <w:highlight w:val="none"/>
          <w:lang w:val="en-US" w:eastAsia="zh-CN"/>
        </w:rPr>
        <w:t>十）</w:t>
      </w:r>
      <w:r>
        <w:rPr>
          <w:rFonts w:hint="eastAsia" w:ascii="楷体" w:hAnsi="楷体" w:eastAsia="楷体"/>
          <w:b/>
          <w:color w:val="auto"/>
          <w:sz w:val="21"/>
          <w:szCs w:val="21"/>
          <w:highlight w:val="none"/>
        </w:rPr>
        <w:t>信息传递风险：</w:t>
      </w:r>
      <w:r>
        <w:rPr>
          <w:rFonts w:hint="eastAsia" w:ascii="楷体" w:hAnsi="楷体" w:eastAsia="楷体"/>
          <w:color w:val="auto"/>
          <w:sz w:val="21"/>
          <w:szCs w:val="21"/>
          <w:highlight w:val="none"/>
        </w:rPr>
        <w:t>产品管理人将按照本理财产品</w:t>
      </w:r>
      <w:r>
        <w:rPr>
          <w:rFonts w:hint="eastAsia" w:ascii="楷体" w:hAnsi="楷体" w:eastAsia="楷体"/>
          <w:color w:val="auto"/>
          <w:sz w:val="21"/>
          <w:szCs w:val="21"/>
          <w:highlight w:val="none"/>
          <w:lang w:val="en-US" w:eastAsia="zh-CN"/>
        </w:rPr>
        <w:t>销售文件</w:t>
      </w:r>
      <w:r>
        <w:rPr>
          <w:rFonts w:hint="eastAsia" w:ascii="楷体" w:hAnsi="楷体" w:eastAsia="楷体"/>
          <w:color w:val="auto"/>
          <w:sz w:val="21"/>
          <w:szCs w:val="21"/>
          <w:highlight w:val="none"/>
        </w:rPr>
        <w:t>中规定的信息披露方式及披露途径向投资者公示本理财产品的各类信息和重大事件，投资者应及时查询了解。如投资者未及时查询相关信息或由于不可抗力及/或意外事件的影响使得投资者无法及时了解理财产品信息，进而影响投资者的投资决策，因此产生的责任和风险由投资者自行承担。投资者预留的有效联系方式发生变更的，亦应及时通知产品管理人。如投资者未及时告知产品管理人联系方式变更或产品管理人在其认为需要时无法及时联系到投资者的，可能会影响投资者的投资决策，因此产生的责任和风险由投资者自行承担。</w:t>
      </w:r>
    </w:p>
    <w:p>
      <w:pPr>
        <w:keepNext w:val="0"/>
        <w:keepLines w:val="0"/>
        <w:pageBreakBefore w:val="0"/>
        <w:widowControl w:val="0"/>
        <w:numPr>
          <w:ilvl w:val="0"/>
          <w:numId w:val="0"/>
        </w:numPr>
        <w:tabs>
          <w:tab w:val="left" w:pos="993"/>
        </w:tabs>
        <w:bidi w:val="0"/>
        <w:spacing w:line="310" w:lineRule="exact"/>
        <w:ind w:firstLine="422"/>
        <w:rPr>
          <w:rFonts w:hint="eastAsia" w:ascii="楷体" w:hAnsi="楷体" w:eastAsia="楷体"/>
          <w:sz w:val="21"/>
          <w:szCs w:val="21"/>
          <w:highlight w:val="none"/>
        </w:rPr>
      </w:pPr>
      <w:r>
        <w:rPr>
          <w:rFonts w:hint="eastAsia" w:ascii="楷体" w:hAnsi="楷体" w:eastAsia="楷体"/>
          <w:b/>
          <w:sz w:val="21"/>
          <w:szCs w:val="21"/>
          <w:highlight w:val="none"/>
          <w:lang w:eastAsia="zh-CN"/>
        </w:rPr>
        <w:t>（</w:t>
      </w:r>
      <w:r>
        <w:rPr>
          <w:rFonts w:hint="eastAsia" w:ascii="楷体" w:hAnsi="楷体" w:eastAsia="楷体"/>
          <w:b/>
          <w:sz w:val="21"/>
          <w:szCs w:val="21"/>
          <w:highlight w:val="none"/>
          <w:lang w:val="en-US" w:eastAsia="zh-CN"/>
        </w:rPr>
        <w:t>十一）</w:t>
      </w:r>
      <w:r>
        <w:rPr>
          <w:rFonts w:hint="eastAsia" w:ascii="楷体" w:hAnsi="楷体" w:eastAsia="楷体"/>
          <w:b/>
          <w:sz w:val="21"/>
          <w:szCs w:val="21"/>
          <w:highlight w:val="none"/>
        </w:rPr>
        <w:t>代销风险</w:t>
      </w:r>
      <w:r>
        <w:rPr>
          <w:rFonts w:hint="eastAsia" w:ascii="楷体" w:hAnsi="楷体" w:eastAsia="楷体"/>
          <w:b/>
          <w:sz w:val="21"/>
          <w:szCs w:val="21"/>
          <w:highlight w:val="none"/>
          <w:lang w:eastAsia="zh-CN"/>
        </w:rPr>
        <w:t>（</w:t>
      </w:r>
      <w:r>
        <w:rPr>
          <w:rFonts w:hint="eastAsia" w:ascii="楷体" w:hAnsi="楷体" w:eastAsia="楷体"/>
          <w:b/>
          <w:sz w:val="21"/>
          <w:szCs w:val="21"/>
          <w:highlight w:val="none"/>
          <w:lang w:val="en-US" w:eastAsia="zh-CN"/>
        </w:rPr>
        <w:t>如有）</w:t>
      </w:r>
      <w:r>
        <w:rPr>
          <w:rFonts w:hint="eastAsia" w:ascii="楷体" w:hAnsi="楷体" w:eastAsia="楷体"/>
          <w:b/>
          <w:sz w:val="21"/>
          <w:szCs w:val="21"/>
          <w:highlight w:val="none"/>
        </w:rPr>
        <w:t>：</w:t>
      </w:r>
      <w:r>
        <w:rPr>
          <w:rFonts w:hint="eastAsia" w:ascii="楷体" w:hAnsi="楷体" w:eastAsia="楷体"/>
          <w:b w:val="0"/>
          <w:bCs/>
          <w:sz w:val="21"/>
          <w:szCs w:val="21"/>
          <w:highlight w:val="none"/>
          <w:lang w:val="en-US" w:eastAsia="zh-CN"/>
        </w:rPr>
        <w:t>如</w:t>
      </w:r>
      <w:r>
        <w:rPr>
          <w:rFonts w:hint="eastAsia" w:ascii="楷体" w:hAnsi="楷体" w:eastAsia="楷体"/>
          <w:sz w:val="21"/>
          <w:szCs w:val="21"/>
          <w:highlight w:val="none"/>
        </w:rPr>
        <w:t>本产品通过代销渠道（非产品管理人自有渠道）销售，投资者认购</w:t>
      </w:r>
      <w:r>
        <w:rPr>
          <w:rFonts w:hint="eastAsia" w:ascii="楷体" w:hAnsi="楷体" w:eastAsia="楷体"/>
          <w:sz w:val="21"/>
          <w:szCs w:val="21"/>
          <w:highlight w:val="none"/>
          <w:lang w:val="en-US" w:eastAsia="zh-CN"/>
        </w:rPr>
        <w:t>/申购</w:t>
      </w:r>
      <w:r>
        <w:rPr>
          <w:rFonts w:hint="eastAsia" w:ascii="楷体" w:hAnsi="楷体" w:eastAsia="楷体"/>
          <w:sz w:val="21"/>
          <w:szCs w:val="21"/>
          <w:highlight w:val="none"/>
        </w:rPr>
        <w:t>理财产品的资金由代销机构从投资者资金账户扣收；份额赎回时，赎回资金按本理财产品</w:t>
      </w:r>
      <w:r>
        <w:rPr>
          <w:rFonts w:hint="eastAsia" w:ascii="楷体" w:hAnsi="楷体" w:eastAsia="楷体"/>
          <w:color w:val="auto"/>
          <w:sz w:val="21"/>
          <w:szCs w:val="21"/>
          <w:highlight w:val="none"/>
          <w:lang w:val="en-US" w:eastAsia="zh-CN"/>
        </w:rPr>
        <w:t>销售文件</w:t>
      </w:r>
      <w:r>
        <w:rPr>
          <w:rFonts w:hint="eastAsia" w:ascii="楷体" w:hAnsi="楷体" w:eastAsia="楷体"/>
          <w:sz w:val="21"/>
          <w:szCs w:val="21"/>
          <w:highlight w:val="none"/>
        </w:rPr>
        <w:t>约定划付至代销机构清算账户后，由代销机构向投资者划付投资者应得赎回资金。不同代销机构的销售渠道，其认购</w:t>
      </w:r>
      <w:r>
        <w:rPr>
          <w:rFonts w:hint="eastAsia" w:ascii="楷体" w:hAnsi="楷体" w:eastAsia="楷体"/>
          <w:sz w:val="21"/>
          <w:szCs w:val="21"/>
          <w:highlight w:val="none"/>
          <w:lang w:val="en-US" w:eastAsia="zh-CN"/>
        </w:rPr>
        <w:t>/申购</w:t>
      </w:r>
      <w:r>
        <w:rPr>
          <w:rFonts w:hint="eastAsia" w:ascii="楷体" w:hAnsi="楷体" w:eastAsia="楷体"/>
          <w:sz w:val="21"/>
          <w:szCs w:val="21"/>
          <w:highlight w:val="none"/>
        </w:rPr>
        <w:t>/赎回确认时效可能存在差异。如因投资者清算账户余额不足，或代销机构未及时足额划付资金，或代销机构清算账户内资金被依法冻结或扣划，或代销机构清算账户处于被挂失、冻结、注销或其他非正常状态等原因而导致交易失败，对于因上述原因导致的交易失败可能带来的任何损失及预期损失，投资者须自行承担或与代销机构协商解决，前述约定不免除因代销机构过错而依法应由代销机构承担的责任。</w:t>
      </w:r>
    </w:p>
    <w:p>
      <w:pPr>
        <w:keepNext w:val="0"/>
        <w:keepLines w:val="0"/>
        <w:pageBreakBefore w:val="0"/>
        <w:widowControl w:val="0"/>
        <w:numPr>
          <w:ilvl w:val="0"/>
          <w:numId w:val="0"/>
        </w:numPr>
        <w:tabs>
          <w:tab w:val="left" w:pos="993"/>
        </w:tabs>
        <w:bidi w:val="0"/>
        <w:spacing w:line="310" w:lineRule="exact"/>
        <w:ind w:firstLine="422"/>
        <w:rPr>
          <w:rFonts w:hint="eastAsia" w:ascii="楷体" w:hAnsi="楷体" w:eastAsia="楷体"/>
          <w:color w:val="auto"/>
          <w:sz w:val="21"/>
          <w:szCs w:val="21"/>
          <w:highlight w:val="none"/>
        </w:rPr>
      </w:pPr>
      <w:r>
        <w:rPr>
          <w:rFonts w:hint="eastAsia" w:ascii="楷体" w:hAnsi="楷体" w:eastAsia="楷体"/>
          <w:b/>
          <w:color w:val="auto"/>
          <w:sz w:val="21"/>
          <w:szCs w:val="21"/>
          <w:highlight w:val="none"/>
          <w:lang w:eastAsia="zh-CN"/>
        </w:rPr>
        <w:t>（</w:t>
      </w:r>
      <w:r>
        <w:rPr>
          <w:rFonts w:hint="eastAsia" w:ascii="楷体" w:hAnsi="楷体" w:eastAsia="楷体"/>
          <w:b/>
          <w:color w:val="auto"/>
          <w:sz w:val="21"/>
          <w:szCs w:val="21"/>
          <w:highlight w:val="none"/>
          <w:lang w:val="en-US" w:eastAsia="zh-CN"/>
        </w:rPr>
        <w:t>十二）</w:t>
      </w:r>
      <w:r>
        <w:rPr>
          <w:rFonts w:hint="eastAsia" w:ascii="楷体" w:hAnsi="楷体" w:eastAsia="楷体"/>
          <w:b/>
          <w:color w:val="auto"/>
          <w:sz w:val="21"/>
          <w:szCs w:val="21"/>
          <w:highlight w:val="none"/>
        </w:rPr>
        <w:t>不可抗力</w:t>
      </w:r>
      <w:r>
        <w:rPr>
          <w:rFonts w:hint="eastAsia" w:ascii="楷体" w:hAnsi="楷体" w:eastAsia="楷体"/>
          <w:b/>
          <w:color w:val="auto"/>
          <w:sz w:val="21"/>
          <w:szCs w:val="21"/>
          <w:highlight w:val="none"/>
          <w:lang w:val="en-US" w:eastAsia="zh-CN"/>
        </w:rPr>
        <w:t>及意外事件</w:t>
      </w:r>
      <w:r>
        <w:rPr>
          <w:rFonts w:hint="eastAsia" w:ascii="楷体" w:hAnsi="楷体" w:eastAsia="楷体"/>
          <w:b/>
          <w:color w:val="auto"/>
          <w:sz w:val="21"/>
          <w:szCs w:val="21"/>
          <w:highlight w:val="none"/>
        </w:rPr>
        <w:t>风险：</w:t>
      </w:r>
      <w:r>
        <w:rPr>
          <w:rFonts w:hint="eastAsia" w:ascii="楷体" w:hAnsi="楷体" w:eastAsia="楷体"/>
          <w:color w:val="auto"/>
          <w:sz w:val="21"/>
          <w:szCs w:val="21"/>
          <w:highlight w:val="none"/>
        </w:rPr>
        <w:t>自然灾害、</w:t>
      </w:r>
      <w:r>
        <w:rPr>
          <w:rFonts w:hint="eastAsia" w:ascii="楷体" w:hAnsi="楷体" w:eastAsia="楷体"/>
          <w:sz w:val="21"/>
          <w:szCs w:val="21"/>
          <w:highlight w:val="none"/>
        </w:rPr>
        <w:t>疫情、严重传染病</w:t>
      </w:r>
      <w:r>
        <w:rPr>
          <w:rFonts w:hint="eastAsia" w:ascii="楷体" w:hAnsi="楷体" w:eastAsia="楷体"/>
          <w:sz w:val="21"/>
          <w:szCs w:val="21"/>
          <w:highlight w:val="none"/>
          <w:lang w:eastAsia="zh-CN"/>
        </w:rPr>
        <w:t>、</w:t>
      </w:r>
      <w:r>
        <w:rPr>
          <w:rFonts w:hint="eastAsia" w:ascii="楷体" w:hAnsi="楷体" w:eastAsia="楷体"/>
          <w:color w:val="auto"/>
          <w:sz w:val="21"/>
          <w:szCs w:val="21"/>
          <w:highlight w:val="none"/>
        </w:rPr>
        <w:t>金融市场危机、战争等不能预见、不能避免、不能克服的不可抗力因素，及/或系统故障、通讯故障、投资市场停止交易等意外事件非产品管理人所能控制的原因发生，可能对本理财产品的受理、成立、投资运作、资金返还、信息披露、公告通知等造成影响，甚至可能导致投资者的本金和收益可能遭受部分或全部的损失。对于由不可抗力及/或意外事件风险导致的任何损失，投资者须自行承担。</w:t>
      </w:r>
    </w:p>
    <w:p>
      <w:pPr>
        <w:keepNext w:val="0"/>
        <w:keepLines w:val="0"/>
        <w:pageBreakBefore w:val="0"/>
        <w:widowControl w:val="0"/>
        <w:numPr>
          <w:ilvl w:val="0"/>
          <w:numId w:val="0"/>
        </w:numPr>
        <w:tabs>
          <w:tab w:val="left" w:pos="993"/>
        </w:tabs>
        <w:bidi w:val="0"/>
        <w:spacing w:line="310" w:lineRule="exact"/>
        <w:ind w:firstLine="422"/>
        <w:rPr>
          <w:rFonts w:hint="eastAsia" w:ascii="楷体" w:hAnsi="楷体" w:eastAsia="楷体"/>
          <w:color w:val="auto"/>
          <w:sz w:val="21"/>
          <w:szCs w:val="21"/>
          <w:highlight w:val="none"/>
        </w:rPr>
      </w:pPr>
      <w:r>
        <w:rPr>
          <w:rFonts w:hint="eastAsia" w:ascii="楷体" w:hAnsi="楷体" w:eastAsia="楷体" w:cs="Times New Roman"/>
          <w:b/>
          <w:bCs/>
          <w:color w:val="auto"/>
          <w:sz w:val="21"/>
          <w:szCs w:val="21"/>
          <w:highlight w:val="none"/>
          <w:lang w:eastAsia="zh-CN"/>
        </w:rPr>
        <w:t>（</w:t>
      </w:r>
      <w:r>
        <w:rPr>
          <w:rFonts w:hint="eastAsia" w:ascii="楷体" w:hAnsi="楷体" w:eastAsia="楷体" w:cs="Times New Roman"/>
          <w:b/>
          <w:bCs/>
          <w:color w:val="auto"/>
          <w:sz w:val="21"/>
          <w:szCs w:val="21"/>
          <w:highlight w:val="none"/>
          <w:lang w:val="en-US" w:eastAsia="zh-CN"/>
        </w:rPr>
        <w:t>十三）</w:t>
      </w:r>
      <w:r>
        <w:rPr>
          <w:rFonts w:hint="eastAsia" w:ascii="楷体" w:hAnsi="楷体" w:eastAsia="楷体" w:cs="Times New Roman"/>
          <w:b/>
          <w:bCs/>
          <w:color w:val="auto"/>
          <w:sz w:val="21"/>
          <w:szCs w:val="21"/>
          <w:highlight w:val="none"/>
        </w:rPr>
        <w:t>关联关系及关联交易风险</w:t>
      </w:r>
      <w:r>
        <w:rPr>
          <w:rFonts w:hint="eastAsia" w:ascii="楷体" w:hAnsi="楷体" w:eastAsia="楷体" w:cs="Times New Roman"/>
          <w:color w:val="auto"/>
          <w:sz w:val="21"/>
          <w:szCs w:val="21"/>
          <w:highlight w:val="none"/>
        </w:rPr>
        <w:t>：本理财产品由</w:t>
      </w:r>
      <w:r>
        <w:rPr>
          <w:rFonts w:hint="eastAsia" w:ascii="楷体" w:hAnsi="楷体" w:eastAsia="楷体" w:cs="Times New Roman"/>
          <w:color w:val="auto"/>
          <w:sz w:val="21"/>
          <w:szCs w:val="21"/>
          <w:highlight w:val="none"/>
          <w:lang w:val="en-US" w:eastAsia="zh-CN"/>
        </w:rPr>
        <w:t>苏银</w:t>
      </w:r>
      <w:r>
        <w:rPr>
          <w:rFonts w:hint="eastAsia" w:ascii="楷体" w:hAnsi="楷体" w:eastAsia="楷体" w:cs="Times New Roman"/>
          <w:color w:val="auto"/>
          <w:sz w:val="21"/>
          <w:szCs w:val="21"/>
          <w:highlight w:val="none"/>
        </w:rPr>
        <w:t>理财发行并作为管理人，独立履行产品管理职责，</w:t>
      </w:r>
      <w:r>
        <w:rPr>
          <w:rFonts w:hint="eastAsia" w:ascii="楷体" w:hAnsi="楷体" w:eastAsia="楷体" w:cs="Times New Roman"/>
          <w:b w:val="0"/>
          <w:bCs w:val="0"/>
          <w:color w:val="auto"/>
          <w:sz w:val="21"/>
          <w:szCs w:val="21"/>
          <w:highlight w:val="none"/>
          <w:lang w:val="en-US" w:eastAsia="zh-CN"/>
        </w:rPr>
        <w:t>在运作过程中，可能涉及管理人的关联方担任销售机构、托管机构或投资顾问等，届时苏银理财与关联方之间</w:t>
      </w:r>
      <w:r>
        <w:rPr>
          <w:rFonts w:hint="eastAsia" w:ascii="楷体" w:hAnsi="楷体" w:eastAsia="楷体" w:cs="Times New Roman"/>
          <w:b w:val="0"/>
          <w:bCs w:val="0"/>
          <w:color w:val="auto"/>
          <w:sz w:val="21"/>
          <w:szCs w:val="21"/>
          <w:highlight w:val="none"/>
        </w:rPr>
        <w:t>可能出现关联交易行为。</w:t>
      </w:r>
      <w:r>
        <w:rPr>
          <w:rFonts w:hint="eastAsia" w:ascii="楷体" w:hAnsi="楷体" w:eastAsia="楷体" w:cs="Times New Roman"/>
          <w:color w:val="auto"/>
          <w:sz w:val="21"/>
          <w:szCs w:val="21"/>
          <w:highlight w:val="none"/>
          <w:lang w:val="en-US" w:eastAsia="zh-CN"/>
        </w:rPr>
        <w:t>苏银</w:t>
      </w:r>
      <w:r>
        <w:rPr>
          <w:rFonts w:hint="eastAsia" w:ascii="楷体" w:hAnsi="楷体" w:eastAsia="楷体" w:cs="Times New Roman"/>
          <w:color w:val="auto"/>
          <w:sz w:val="21"/>
          <w:szCs w:val="21"/>
          <w:highlight w:val="none"/>
        </w:rPr>
        <w:t>理财将严格遵守法律、行政法规和金融监督管理部门的规定对关联方进行准确识别，按规定及时进行审批、备案并进行充分披露，不会以本理财产品与关联方进行不正当交易、利益输送等违反相关监管规定的行为，以尽力降低关联交易风险，但仍存在无法完全排除关联交易的可能而导致影响投资者收益的风险。</w:t>
      </w:r>
      <w:r>
        <w:rPr>
          <w:rFonts w:hint="eastAsia" w:ascii="楷体" w:hAnsi="楷体" w:eastAsia="楷体" w:cs="楷体"/>
          <w:b/>
          <w:bCs/>
          <w:color w:val="auto"/>
          <w:sz w:val="21"/>
          <w:szCs w:val="21"/>
          <w:highlight w:val="none"/>
          <w:u w:val="single"/>
          <w:lang w:val="en-US" w:eastAsia="zh-CN"/>
        </w:rPr>
        <w:t>管理人在此特别披露：销售机构江苏苏州农村商业银行股份有限公司、江苏仪征农村商业银行股份有限公司、江苏银行股份有限公司、苏州银行股份有限公司为产品管理人的关联方。</w:t>
      </w:r>
    </w:p>
    <w:p>
      <w:pPr>
        <w:keepNext w:val="0"/>
        <w:keepLines w:val="0"/>
        <w:pageBreakBefore w:val="0"/>
        <w:widowControl w:val="0"/>
        <w:numPr>
          <w:ilvl w:val="0"/>
          <w:numId w:val="0"/>
        </w:numPr>
        <w:tabs>
          <w:tab w:val="left" w:pos="993"/>
        </w:tabs>
        <w:bidi w:val="0"/>
        <w:spacing w:line="310" w:lineRule="exact"/>
        <w:ind w:firstLine="422"/>
        <w:rPr>
          <w:rFonts w:hint="eastAsia" w:ascii="楷体" w:hAnsi="楷体" w:eastAsia="楷体"/>
          <w:b/>
          <w:color w:val="auto"/>
          <w:sz w:val="21"/>
          <w:szCs w:val="21"/>
          <w:highlight w:val="none"/>
        </w:rPr>
      </w:pPr>
      <w:r>
        <w:rPr>
          <w:rFonts w:hint="eastAsia" w:ascii="楷体" w:hAnsi="楷体" w:eastAsia="楷体"/>
          <w:b/>
          <w:color w:val="auto"/>
          <w:sz w:val="21"/>
          <w:szCs w:val="21"/>
          <w:highlight w:val="none"/>
          <w:lang w:eastAsia="zh-CN"/>
        </w:rPr>
        <w:t>（</w:t>
      </w:r>
      <w:r>
        <w:rPr>
          <w:rFonts w:hint="eastAsia" w:ascii="楷体" w:hAnsi="楷体" w:eastAsia="楷体"/>
          <w:b/>
          <w:color w:val="auto"/>
          <w:sz w:val="21"/>
          <w:szCs w:val="21"/>
          <w:highlight w:val="none"/>
          <w:lang w:val="en-US" w:eastAsia="zh-CN"/>
        </w:rPr>
        <w:t>十四）</w:t>
      </w:r>
      <w:r>
        <w:rPr>
          <w:rFonts w:hint="eastAsia" w:ascii="楷体" w:hAnsi="楷体" w:eastAsia="楷体"/>
          <w:b/>
          <w:color w:val="auto"/>
          <w:sz w:val="21"/>
          <w:szCs w:val="21"/>
          <w:highlight w:val="none"/>
        </w:rPr>
        <w:t>特定投资标的风险：</w:t>
      </w:r>
    </w:p>
    <w:p>
      <w:pPr>
        <w:pStyle w:val="12"/>
        <w:keepNext w:val="0"/>
        <w:keepLines w:val="0"/>
        <w:pageBreakBefore w:val="0"/>
        <w:bidi w:val="0"/>
        <w:spacing w:before="0" w:beforeAutospacing="0" w:after="0" w:afterAutospacing="0" w:line="310" w:lineRule="exact"/>
        <w:ind w:firstLine="420"/>
        <w:jc w:val="both"/>
        <w:rPr>
          <w:rFonts w:hint="default" w:ascii="楷体" w:hAnsi="楷体" w:eastAsia="楷体" w:cs="楷体"/>
          <w:color w:val="auto"/>
          <w:sz w:val="21"/>
          <w:szCs w:val="21"/>
          <w:highlight w:val="none"/>
          <w:lang w:val="en-US" w:eastAsia="zh-CN" w:bidi="ar-SA"/>
        </w:rPr>
      </w:pPr>
      <w:r>
        <w:rPr>
          <w:rFonts w:hint="eastAsia" w:ascii="楷体" w:hAnsi="楷体" w:eastAsia="楷体" w:cs="楷体"/>
          <w:color w:val="auto"/>
          <w:sz w:val="21"/>
          <w:szCs w:val="21"/>
          <w:highlight w:val="none"/>
        </w:rPr>
        <w:t>1.债券投资的特殊风险：</w:t>
      </w:r>
    </w:p>
    <w:p>
      <w:pPr>
        <w:pStyle w:val="12"/>
        <w:keepNext w:val="0"/>
        <w:keepLines w:val="0"/>
        <w:pageBreakBefore w:val="0"/>
        <w:bidi w:val="0"/>
        <w:spacing w:before="0" w:beforeAutospacing="0" w:after="0" w:afterAutospacing="0" w:line="310" w:lineRule="exact"/>
        <w:ind w:firstLine="420"/>
        <w:jc w:val="both"/>
        <w:rPr>
          <w:rFonts w:hint="default" w:ascii="楷体" w:hAnsi="楷体" w:eastAsia="楷体" w:cs="楷体"/>
          <w:color w:val="auto"/>
          <w:sz w:val="21"/>
          <w:szCs w:val="21"/>
          <w:highlight w:val="none"/>
          <w:lang w:val="en-US" w:eastAsia="zh-CN" w:bidi="ar-SA"/>
        </w:rPr>
      </w:pPr>
      <w:r>
        <w:rPr>
          <w:rFonts w:hint="eastAsia" w:ascii="楷体" w:hAnsi="楷体" w:eastAsia="楷体" w:cs="楷体"/>
          <w:color w:val="auto"/>
          <w:sz w:val="21"/>
          <w:szCs w:val="21"/>
          <w:highlight w:val="none"/>
        </w:rPr>
        <w:t>①市场平均利率水平变化导致债券价格变化的风险。②债券市场不同期限、不同类别债券之间的利差变动导致相应期限和类别债券价格变化的风险。③债券的发行人的经营状况受到多种因素影响，如管理能力、财务状况、市场前景、行业竞争能力、技术更新、研究开发、人员素质等，都会导致发行人盈利发生变化，可能导致债券市场价格下跌或无法按时偿付本息，从而影响理财产品收益水平。④债券发行人、担保人出现违约拒绝支付到期本息，或由于债券发行人、担保人信用质量降低导致债券价格下降及无法收回投资收益的风险。⑤与信用等级较高的债券相比，投资于信用等级较低的债券将因为发行主体的偿还债务能力较低、受不利经济环境的影响更大以及违约风险更高等原因而面临更大的投资风险。⑥相对于其他公开发行的债券，非公开定向债务融资工具、非公开发行公司债的流动性较差，其流通和转让均存在一定的限制，因此投资于非公开定向债务融资工具将面临较大的投资风险。</w:t>
      </w:r>
    </w:p>
    <w:p>
      <w:pPr>
        <w:pStyle w:val="12"/>
        <w:keepNext w:val="0"/>
        <w:keepLines w:val="0"/>
        <w:pageBreakBefore w:val="0"/>
        <w:bidi w:val="0"/>
        <w:spacing w:before="0" w:beforeAutospacing="0" w:after="0" w:afterAutospacing="0" w:line="310" w:lineRule="exact"/>
        <w:ind w:firstLine="420"/>
        <w:jc w:val="both"/>
        <w:rPr>
          <w:rFonts w:hint="default" w:ascii="楷体" w:hAnsi="楷体" w:eastAsia="楷体" w:cs="楷体"/>
          <w:color w:val="auto"/>
          <w:sz w:val="21"/>
          <w:szCs w:val="21"/>
          <w:highlight w:val="none"/>
          <w:lang w:val="en-US" w:eastAsia="zh-CN" w:bidi="ar-SA"/>
        </w:rPr>
      </w:pPr>
      <w:r>
        <w:rPr>
          <w:rFonts w:hint="eastAsia" w:ascii="楷体" w:hAnsi="楷体" w:eastAsia="楷体" w:cs="楷体"/>
          <w:color w:val="auto"/>
          <w:sz w:val="21"/>
          <w:szCs w:val="21"/>
          <w:highlight w:val="none"/>
        </w:rPr>
        <w:t>2.资产管理计划或基金产品的特殊风险：</w:t>
      </w:r>
    </w:p>
    <w:p>
      <w:pPr>
        <w:pStyle w:val="12"/>
        <w:keepNext w:val="0"/>
        <w:keepLines w:val="0"/>
        <w:pageBreakBefore w:val="0"/>
        <w:bidi w:val="0"/>
        <w:spacing w:before="0" w:beforeAutospacing="0" w:after="0" w:afterAutospacing="0" w:line="310" w:lineRule="exact"/>
        <w:ind w:firstLine="420"/>
        <w:jc w:val="both"/>
        <w:rPr>
          <w:rFonts w:hint="default" w:ascii="楷体" w:hAnsi="楷体" w:eastAsia="楷体" w:cs="楷体"/>
          <w:color w:val="auto"/>
          <w:sz w:val="21"/>
          <w:szCs w:val="21"/>
          <w:highlight w:val="none"/>
          <w:lang w:val="en-US" w:eastAsia="zh-CN" w:bidi="ar-SA"/>
        </w:rPr>
      </w:pPr>
      <w:r>
        <w:rPr>
          <w:rFonts w:hint="eastAsia" w:ascii="楷体" w:hAnsi="楷体" w:eastAsia="楷体" w:cs="楷体"/>
          <w:color w:val="auto"/>
          <w:sz w:val="21"/>
          <w:szCs w:val="21"/>
          <w:highlight w:val="none"/>
        </w:rPr>
        <w:t>①如本理财产品投资于资产管理计划或基金产品，可能因相关资产管理计划或基金的管理人违法违规、未尽资产管理计划或基金的管理人职责或发生其他情形，造成本理财产品所投资的资管计划产品或基金产品的财产损失，进而引起本理财产品的损失。②资产管理计划或基金产品可能出现因为某种原因而被提前终止的情况，由此可能会造成对本理财产品投资收益的影响。③因本理财产品的管理人无法对所投资的资产管理计划或基金产品进行投资决策，或相关资产管理计划或基金产品的管理人可能不执行或不能及时、准确地执行本理财产品管理人的指令，或未经本理财产品同意将本理财产品交付的资金运用于违反相关销售文件约定的投资范围，导致本理财产品项下委托财产的损失等风险。</w:t>
      </w:r>
    </w:p>
    <w:p>
      <w:pPr>
        <w:pStyle w:val="12"/>
        <w:keepNext w:val="0"/>
        <w:keepLines w:val="0"/>
        <w:pageBreakBefore w:val="0"/>
        <w:bidi w:val="0"/>
        <w:spacing w:before="0" w:beforeAutospacing="0" w:after="0" w:afterAutospacing="0" w:line="310" w:lineRule="exact"/>
        <w:ind w:firstLine="420"/>
        <w:jc w:val="both"/>
        <w:rPr>
          <w:rFonts w:hint="default" w:ascii="楷体" w:hAnsi="楷体" w:eastAsia="楷体" w:cs="楷体"/>
          <w:color w:val="auto"/>
          <w:sz w:val="21"/>
          <w:szCs w:val="21"/>
          <w:highlight w:val="none"/>
          <w:lang w:val="en-US" w:eastAsia="zh-CN" w:bidi="ar-SA"/>
        </w:rPr>
      </w:pPr>
      <w:r>
        <w:rPr>
          <w:rFonts w:hint="eastAsia" w:ascii="楷体" w:hAnsi="楷体" w:eastAsia="楷体"/>
          <w:b/>
          <w:color w:val="auto"/>
          <w:sz w:val="21"/>
          <w:szCs w:val="21"/>
          <w:highlight w:val="none"/>
          <w:u w:val="single"/>
        </w:rPr>
        <w:t>上述风险揭示事项仅为列举性质，未能详尽列明投资者参与本理财产品所面临的全部风险和可能导致投资者资产损失的所有因素。在您选择购买理财产品前，请仔细阅读本理财产品完整销售文件（包括《风险揭示书》、《理财产品说明书》、《理财产品投资协议书》、《投资者权益须知》、《理财产品（代理）销售协议书》），同时向销售机构了解本理财产品的其他相关信息，并自己</w:t>
      </w:r>
      <w:r>
        <w:rPr>
          <w:rFonts w:hint="eastAsia" w:ascii="楷体" w:hAnsi="楷体" w:eastAsia="楷体"/>
          <w:b/>
          <w:color w:val="auto"/>
          <w:sz w:val="21"/>
          <w:szCs w:val="21"/>
          <w:highlight w:val="none"/>
          <w:u w:val="single"/>
          <w:lang w:val="en-US" w:eastAsia="zh-CN"/>
        </w:rPr>
        <w:t>独立做出</w:t>
      </w:r>
      <w:r>
        <w:rPr>
          <w:rFonts w:hint="eastAsia" w:ascii="楷体" w:hAnsi="楷体" w:eastAsia="楷体"/>
          <w:b/>
          <w:color w:val="auto"/>
          <w:sz w:val="21"/>
          <w:szCs w:val="21"/>
          <w:highlight w:val="none"/>
          <w:u w:val="single"/>
        </w:rPr>
        <w:t>是否认购本理财产品的决定。您签署本理财产品销售文件并将资金委托给苏银理财运作是您真实的意思表示。</w:t>
      </w:r>
    </w:p>
    <w:p>
      <w:pPr>
        <w:keepNext w:val="0"/>
        <w:keepLines w:val="0"/>
        <w:pageBreakBefore w:val="0"/>
        <w:numPr>
          <w:ilvl w:val="0"/>
          <w:numId w:val="0"/>
        </w:numPr>
        <w:tabs>
          <w:tab w:val="left" w:pos="1134"/>
        </w:tabs>
        <w:bidi w:val="0"/>
        <w:spacing w:line="310" w:lineRule="exact"/>
        <w:ind w:left="482"/>
        <w:rPr>
          <w:rFonts w:ascii="楷体" w:hAnsi="楷体" w:eastAsia="楷体"/>
          <w:b/>
          <w:color w:val="auto"/>
          <w:sz w:val="24"/>
          <w:szCs w:val="24"/>
          <w:highlight w:val="none"/>
        </w:rPr>
      </w:pPr>
      <w:r>
        <w:rPr>
          <w:rFonts w:hint="eastAsia" w:ascii="楷体" w:hAnsi="楷体" w:eastAsia="楷体"/>
          <w:b/>
          <w:color w:val="auto"/>
          <w:sz w:val="24"/>
          <w:szCs w:val="24"/>
          <w:highlight w:val="none"/>
          <w:lang w:val="en-US" w:eastAsia="zh-CN"/>
        </w:rPr>
        <w:t>二、</w:t>
      </w:r>
      <w:r>
        <w:rPr>
          <w:rFonts w:hint="eastAsia" w:ascii="楷体" w:hAnsi="楷体" w:eastAsia="楷体"/>
          <w:b/>
          <w:color w:val="auto"/>
          <w:sz w:val="24"/>
          <w:szCs w:val="24"/>
          <w:highlight w:val="none"/>
        </w:rPr>
        <w:t>投资者提示</w:t>
      </w:r>
    </w:p>
    <w:p>
      <w:pPr>
        <w:keepNext w:val="0"/>
        <w:keepLines w:val="0"/>
        <w:pageBreakBefore w:val="0"/>
        <w:widowControl w:val="0"/>
        <w:numPr>
          <w:ilvl w:val="0"/>
          <w:numId w:val="0"/>
        </w:numPr>
        <w:tabs>
          <w:tab w:val="left" w:pos="742"/>
        </w:tabs>
        <w:bidi w:val="0"/>
        <w:spacing w:line="310" w:lineRule="exact"/>
        <w:ind w:firstLine="422"/>
        <w:rPr>
          <w:rFonts w:ascii="楷体" w:hAnsi="楷体" w:eastAsia="楷体"/>
          <w:b w:val="0"/>
          <w:bCs/>
          <w:color w:val="auto"/>
          <w:sz w:val="21"/>
          <w:szCs w:val="21"/>
          <w:highlight w:val="none"/>
          <w:u w:val="none"/>
        </w:rPr>
      </w:pPr>
      <w:r>
        <w:rPr>
          <w:rFonts w:hint="eastAsia" w:ascii="楷体" w:hAnsi="楷体" w:eastAsia="楷体"/>
          <w:b/>
          <w:color w:val="auto"/>
          <w:sz w:val="21"/>
          <w:szCs w:val="21"/>
          <w:highlight w:val="none"/>
          <w:u w:val="none"/>
          <w:lang w:val="en-US" w:eastAsia="zh-CN"/>
        </w:rPr>
        <w:t>1.</w:t>
      </w:r>
      <w:r>
        <w:rPr>
          <w:rFonts w:hint="eastAsia" w:ascii="楷体" w:hAnsi="楷体" w:eastAsia="楷体"/>
          <w:b/>
          <w:color w:val="auto"/>
          <w:sz w:val="21"/>
          <w:szCs w:val="21"/>
          <w:highlight w:val="none"/>
          <w:u w:val="single"/>
        </w:rPr>
        <w:t>本理财产品不保证本金及收益，您的本金可能因市场变动或者交易违约等事项而蒙受相应损失，</w:t>
      </w:r>
      <w:r>
        <w:rPr>
          <w:rFonts w:hint="eastAsia" w:ascii="楷体" w:hAnsi="楷体" w:eastAsia="楷体"/>
          <w:b/>
          <w:bCs/>
          <w:color w:val="auto"/>
          <w:sz w:val="21"/>
          <w:szCs w:val="21"/>
          <w:highlight w:val="none"/>
          <w:u w:val="single"/>
        </w:rPr>
        <w:t>在最不利的情况下甚至可能损失全部本金。</w:t>
      </w:r>
      <w:r>
        <w:rPr>
          <w:rFonts w:hint="eastAsia" w:ascii="楷体" w:hAnsi="楷体" w:eastAsia="楷体"/>
          <w:b/>
          <w:color w:val="auto"/>
          <w:sz w:val="21"/>
          <w:szCs w:val="21"/>
          <w:highlight w:val="none"/>
          <w:u w:val="single"/>
        </w:rPr>
        <w:t>投资者应充分认识投资风险，谨慎投资。</w:t>
      </w:r>
    </w:p>
    <w:p>
      <w:pPr>
        <w:keepNext w:val="0"/>
        <w:keepLines w:val="0"/>
        <w:pageBreakBefore w:val="0"/>
        <w:widowControl w:val="0"/>
        <w:numPr>
          <w:ilvl w:val="0"/>
          <w:numId w:val="0"/>
        </w:numPr>
        <w:tabs>
          <w:tab w:val="left" w:pos="742"/>
        </w:tabs>
        <w:bidi w:val="0"/>
        <w:spacing w:line="310" w:lineRule="exact"/>
        <w:ind w:firstLine="420"/>
        <w:rPr>
          <w:rFonts w:ascii="楷体" w:hAnsi="楷体" w:eastAsia="楷体"/>
          <w:b w:val="0"/>
          <w:bCs/>
          <w:color w:val="auto"/>
          <w:sz w:val="21"/>
          <w:szCs w:val="21"/>
          <w:highlight w:val="none"/>
          <w:u w:val="none"/>
        </w:rPr>
      </w:pPr>
      <w:r>
        <w:rPr>
          <w:rFonts w:hint="eastAsia" w:ascii="楷体" w:hAnsi="楷体" w:eastAsia="楷体"/>
          <w:b w:val="0"/>
          <w:bCs/>
          <w:color w:val="auto"/>
          <w:sz w:val="21"/>
          <w:szCs w:val="21"/>
          <w:highlight w:val="none"/>
          <w:u w:val="none"/>
        </w:rPr>
        <w:t>示例：如投资者购买本理财产品，本金为1万元，在理财产品资产组合项下资产全部亏损的最不利情况下，理财产品1万元本金将全部损失。</w:t>
      </w:r>
    </w:p>
    <w:p>
      <w:pPr>
        <w:keepNext w:val="0"/>
        <w:keepLines w:val="0"/>
        <w:pageBreakBefore w:val="0"/>
        <w:widowControl w:val="0"/>
        <w:numPr>
          <w:ilvl w:val="0"/>
          <w:numId w:val="0"/>
        </w:numPr>
        <w:tabs>
          <w:tab w:val="left" w:pos="742"/>
        </w:tabs>
        <w:bidi w:val="0"/>
        <w:spacing w:line="310" w:lineRule="exact"/>
        <w:ind w:firstLine="422"/>
        <w:rPr>
          <w:rFonts w:ascii="楷体" w:hAnsi="楷体" w:eastAsia="楷体"/>
          <w:b/>
          <w:color w:val="auto"/>
          <w:sz w:val="21"/>
          <w:szCs w:val="21"/>
          <w:highlight w:val="none"/>
          <w:u w:val="single"/>
        </w:rPr>
      </w:pPr>
      <w:r>
        <w:rPr>
          <w:rFonts w:hint="eastAsia" w:ascii="楷体" w:hAnsi="楷体" w:eastAsia="楷体"/>
          <w:b/>
          <w:color w:val="auto"/>
          <w:sz w:val="21"/>
          <w:szCs w:val="21"/>
          <w:highlight w:val="none"/>
          <w:u w:val="none"/>
          <w:lang w:val="en-US" w:eastAsia="zh-CN"/>
        </w:rPr>
        <w:t>2.</w:t>
      </w:r>
      <w:r>
        <w:rPr>
          <w:rFonts w:hint="eastAsia" w:ascii="楷体" w:hAnsi="楷体" w:eastAsia="楷体"/>
          <w:b/>
          <w:color w:val="auto"/>
          <w:sz w:val="21"/>
          <w:szCs w:val="21"/>
          <w:highlight w:val="none"/>
          <w:u w:val="single"/>
        </w:rPr>
        <w:t>本理财产品过往业绩不代表其未来表现，不等于理财产品实际收益。理财非存款、产品有风险、投资须谨慎。</w:t>
      </w:r>
    </w:p>
    <w:p>
      <w:pPr>
        <w:keepNext w:val="0"/>
        <w:keepLines w:val="0"/>
        <w:pageBreakBefore w:val="0"/>
        <w:widowControl w:val="0"/>
        <w:numPr>
          <w:ilvl w:val="0"/>
          <w:numId w:val="0"/>
        </w:numPr>
        <w:tabs>
          <w:tab w:val="left" w:pos="742"/>
        </w:tabs>
        <w:bidi w:val="0"/>
        <w:spacing w:line="310" w:lineRule="exact"/>
        <w:ind w:firstLine="420"/>
        <w:rPr>
          <w:rFonts w:ascii="楷体" w:hAnsi="楷体" w:eastAsia="楷体"/>
          <w:color w:val="auto"/>
          <w:sz w:val="21"/>
          <w:szCs w:val="21"/>
          <w:highlight w:val="none"/>
        </w:rPr>
      </w:pPr>
      <w:r>
        <w:rPr>
          <w:rFonts w:hint="eastAsia" w:ascii="楷体" w:hAnsi="楷体" w:eastAsia="楷体"/>
          <w:color w:val="auto"/>
          <w:sz w:val="21"/>
          <w:szCs w:val="21"/>
          <w:highlight w:val="none"/>
          <w:lang w:val="en-US" w:eastAsia="zh-CN"/>
        </w:rPr>
        <w:t>3.</w:t>
      </w:r>
      <w:r>
        <w:rPr>
          <w:rFonts w:hint="eastAsia" w:ascii="楷体" w:hAnsi="楷体" w:eastAsia="楷体"/>
          <w:color w:val="auto"/>
          <w:sz w:val="21"/>
          <w:szCs w:val="21"/>
          <w:highlight w:val="none"/>
        </w:rPr>
        <w:t>本理财产品类型为</w:t>
      </w:r>
      <w:r>
        <w:rPr>
          <w:rFonts w:hint="eastAsia" w:ascii="楷体" w:hAnsi="楷体" w:eastAsia="楷体"/>
          <w:b/>
          <w:bCs/>
          <w:color w:val="auto"/>
          <w:sz w:val="21"/>
          <w:szCs w:val="21"/>
          <w:highlight w:val="none"/>
          <w:u w:val="single"/>
        </w:rPr>
        <w:t>固定收益类、公募、封闭式</w:t>
      </w:r>
      <w:r>
        <w:rPr>
          <w:rFonts w:hint="eastAsia" w:ascii="楷体" w:hAnsi="楷体" w:eastAsia="楷体"/>
          <w:color w:val="auto"/>
          <w:sz w:val="21"/>
          <w:szCs w:val="21"/>
          <w:highlight w:val="none"/>
        </w:rPr>
        <w:t>，计划存续期限为</w:t>
      </w:r>
      <w:r>
        <w:rPr>
          <w:rFonts w:hint="eastAsia" w:ascii="楷体" w:hAnsi="楷体" w:eastAsia="楷体"/>
          <w:b/>
          <w:bCs/>
          <w:color w:val="auto"/>
          <w:sz w:val="21"/>
          <w:szCs w:val="21"/>
          <w:highlight w:val="none"/>
          <w:u w:val="single"/>
          <w:lang w:val="en-US" w:eastAsia="zh-CN"/>
        </w:rPr>
        <w:t>196天</w:t>
      </w:r>
      <w:r>
        <w:rPr>
          <w:rFonts w:hint="eastAsia" w:ascii="楷体" w:hAnsi="楷体" w:eastAsia="楷体"/>
          <w:color w:val="auto"/>
          <w:sz w:val="21"/>
          <w:szCs w:val="21"/>
          <w:highlight w:val="none"/>
        </w:rPr>
        <w:t>，产品管理人对本理财产品的内部风险评级为</w:t>
      </w:r>
      <w:r>
        <w:rPr>
          <w:rFonts w:hint="eastAsia" w:ascii="楷体" w:hAnsi="楷体" w:eastAsia="楷体"/>
          <w:b/>
          <w:bCs/>
          <w:color w:val="auto"/>
          <w:sz w:val="21"/>
          <w:szCs w:val="21"/>
          <w:highlight w:val="none"/>
          <w:u w:val="single"/>
        </w:rPr>
        <w:t>★★二级</w:t>
      </w:r>
      <w:r>
        <w:rPr>
          <w:rFonts w:hint="eastAsia" w:ascii="楷体" w:hAnsi="楷体" w:eastAsia="楷体"/>
          <w:b/>
          <w:color w:val="auto"/>
          <w:sz w:val="21"/>
          <w:szCs w:val="21"/>
          <w:highlight w:val="none"/>
          <w:u w:val="single"/>
        </w:rPr>
        <w:t>，适合</w:t>
      </w:r>
      <w:r>
        <w:rPr>
          <w:rFonts w:hint="eastAsia" w:ascii="楷体" w:hAnsi="楷体" w:eastAsia="楷体"/>
          <w:b/>
          <w:bCs/>
          <w:color w:val="auto"/>
          <w:sz w:val="21"/>
          <w:szCs w:val="21"/>
          <w:highlight w:val="none"/>
          <w:u w:val="single"/>
        </w:rPr>
        <w:t>中低风险型</w:t>
      </w:r>
      <w:r>
        <w:rPr>
          <w:rFonts w:hint="eastAsia" w:ascii="楷体" w:hAnsi="楷体" w:eastAsia="楷体"/>
          <w:color w:val="auto"/>
          <w:sz w:val="21"/>
          <w:szCs w:val="21"/>
          <w:highlight w:val="none"/>
          <w:u w:val="single"/>
        </w:rPr>
        <w:t>。</w:t>
      </w:r>
      <w:r>
        <w:rPr>
          <w:rFonts w:hint="eastAsia" w:ascii="楷体" w:hAnsi="楷体" w:eastAsia="楷体"/>
          <w:color w:val="auto"/>
          <w:sz w:val="21"/>
          <w:szCs w:val="21"/>
          <w:highlight w:val="none"/>
        </w:rPr>
        <w:t>本理财产品的风险特征为：</w:t>
      </w:r>
      <w:r>
        <w:rPr>
          <w:rFonts w:hint="eastAsia" w:ascii="楷体" w:hAnsi="楷体" w:eastAsia="楷体"/>
          <w:b/>
          <w:bCs/>
          <w:color w:val="auto"/>
          <w:sz w:val="21"/>
          <w:szCs w:val="21"/>
          <w:highlight w:val="none"/>
          <w:u w:val="single"/>
          <w:lang w:val="en-US" w:eastAsia="zh-CN"/>
        </w:rPr>
        <w:t>【总体风险程度较低，净值波动较小，本金遭受损失的可能性较低。】</w:t>
      </w:r>
      <w:r>
        <w:rPr>
          <w:rFonts w:hint="eastAsia" w:ascii="楷体" w:hAnsi="楷体" w:eastAsia="楷体" w:cs="Calibri"/>
          <w:b/>
          <w:color w:val="auto"/>
          <w:sz w:val="21"/>
          <w:szCs w:val="21"/>
          <w:highlight w:val="none"/>
          <w:u w:val="single"/>
        </w:rPr>
        <w:t>如本产品通过代理销售机构渠道销售，理财产品评级以代理销售机构最终披露的评级结果为准。理财产品存续期间，若市场环境等因素发生变化，在符合监管政策要求的前提下管理人可对产品风险评级进行调整，并及时将调整情况向投资者披露。</w:t>
      </w:r>
    </w:p>
    <w:p>
      <w:pPr>
        <w:keepNext w:val="0"/>
        <w:keepLines w:val="0"/>
        <w:pageBreakBefore w:val="0"/>
        <w:widowControl w:val="0"/>
        <w:numPr>
          <w:ilvl w:val="0"/>
          <w:numId w:val="0"/>
        </w:numPr>
        <w:tabs>
          <w:tab w:val="left" w:pos="742"/>
        </w:tabs>
        <w:bidi w:val="0"/>
        <w:spacing w:line="310" w:lineRule="exact"/>
        <w:ind w:firstLine="420"/>
        <w:rPr>
          <w:rFonts w:ascii="楷体" w:hAnsi="楷体" w:eastAsia="楷体"/>
          <w:color w:val="auto"/>
          <w:sz w:val="21"/>
          <w:szCs w:val="21"/>
          <w:highlight w:val="none"/>
        </w:rPr>
      </w:pPr>
      <w:r>
        <w:rPr>
          <w:rFonts w:hint="eastAsia" w:ascii="楷体" w:hAnsi="楷体" w:eastAsia="楷体"/>
          <w:color w:val="auto"/>
          <w:sz w:val="21"/>
          <w:szCs w:val="21"/>
          <w:highlight w:val="none"/>
          <w:lang w:val="en-US" w:eastAsia="zh-CN"/>
        </w:rPr>
        <w:t>4.</w:t>
      </w:r>
      <w:r>
        <w:rPr>
          <w:rFonts w:hint="eastAsia" w:ascii="楷体" w:hAnsi="楷体" w:eastAsia="楷体"/>
          <w:color w:val="auto"/>
          <w:sz w:val="21"/>
          <w:szCs w:val="21"/>
          <w:highlight w:val="none"/>
        </w:rPr>
        <w:t>本产品销售工作及投资者适当性评估由销售机构负责。销售机构应确保普通投资者的风险承受能力等级不低于本产品风险评级。若普通投资者风险承受能力评估已超过一年，或影响风险承受能力的因素发生变化，请及时完成风险承受能力的重新评估</w:t>
      </w:r>
      <w:r>
        <w:rPr>
          <w:rFonts w:hint="eastAsia" w:ascii="楷体" w:hAnsi="楷体" w:eastAsia="楷体"/>
          <w:color w:val="auto"/>
          <w:sz w:val="21"/>
          <w:szCs w:val="21"/>
          <w:highlight w:val="none"/>
          <w:lang w:eastAsia="zh-CN"/>
        </w:rPr>
        <w:t>，</w:t>
      </w:r>
      <w:r>
        <w:rPr>
          <w:rFonts w:hint="eastAsia" w:ascii="楷体" w:hAnsi="楷体" w:eastAsia="楷体"/>
          <w:color w:val="auto"/>
          <w:sz w:val="21"/>
          <w:szCs w:val="21"/>
          <w:highlight w:val="none"/>
          <w:lang w:val="en-US" w:eastAsia="zh-CN"/>
        </w:rPr>
        <w:t>并对评估结果签字确认</w:t>
      </w:r>
      <w:r>
        <w:rPr>
          <w:rFonts w:hint="eastAsia" w:ascii="楷体" w:hAnsi="楷体" w:eastAsia="楷体"/>
          <w:color w:val="auto"/>
          <w:sz w:val="21"/>
          <w:szCs w:val="21"/>
          <w:highlight w:val="none"/>
        </w:rPr>
        <w:t>。</w:t>
      </w:r>
    </w:p>
    <w:p>
      <w:pPr>
        <w:pStyle w:val="12"/>
        <w:keepNext w:val="0"/>
        <w:keepLines w:val="0"/>
        <w:pageBreakBefore w:val="0"/>
        <w:numPr>
          <w:ilvl w:val="0"/>
          <w:numId w:val="0"/>
        </w:numPr>
        <w:bidi w:val="0"/>
        <w:spacing w:before="0" w:beforeAutospacing="0" w:after="0" w:afterAutospacing="0" w:line="310" w:lineRule="exact"/>
        <w:ind w:left="0" w:firstLine="0"/>
        <w:jc w:val="right"/>
        <w:rPr>
          <w:rFonts w:hint="eastAsia" w:ascii="楷体" w:hAnsi="楷体" w:eastAsia="楷体"/>
          <w:b/>
          <w:color w:val="auto"/>
          <w:sz w:val="21"/>
          <w:szCs w:val="21"/>
          <w:highlight w:val="none"/>
        </w:rPr>
      </w:pPr>
      <w:r>
        <w:rPr>
          <w:rFonts w:hint="eastAsia" w:ascii="楷体" w:hAnsi="楷体" w:eastAsia="楷体"/>
          <w:b/>
          <w:color w:val="auto"/>
          <w:sz w:val="21"/>
          <w:szCs w:val="21"/>
          <w:highlight w:val="none"/>
        </w:rPr>
        <w:t>风险揭示方：苏银理财有限责任公司</w:t>
      </w:r>
    </w:p>
    <w:p>
      <w:pPr>
        <w:pStyle w:val="12"/>
        <w:keepNext w:val="0"/>
        <w:keepLines w:val="0"/>
        <w:pageBreakBefore w:val="0"/>
        <w:numPr>
          <w:ilvl w:val="0"/>
          <w:numId w:val="0"/>
        </w:numPr>
        <w:bidi w:val="0"/>
        <w:spacing w:before="0" w:beforeAutospacing="0" w:after="0" w:afterAutospacing="0" w:line="310" w:lineRule="exact"/>
        <w:ind w:left="0" w:firstLine="0"/>
        <w:jc w:val="right"/>
        <w:rPr>
          <w:rFonts w:hint="eastAsia" w:ascii="楷体" w:hAnsi="楷体" w:eastAsia="楷体"/>
          <w:b/>
          <w:color w:val="auto"/>
          <w:sz w:val="21"/>
          <w:szCs w:val="21"/>
          <w:highlight w:val="none"/>
        </w:rPr>
      </w:pPr>
    </w:p>
    <w:p>
      <w:pPr>
        <w:pStyle w:val="12"/>
        <w:keepNext w:val="0"/>
        <w:keepLines w:val="0"/>
        <w:pageBreakBefore w:val="0"/>
        <w:widowControl/>
        <w:numPr>
          <w:ilvl w:val="0"/>
          <w:numId w:val="0"/>
        </w:numPr>
        <w:bidi w:val="0"/>
        <w:spacing w:before="313" w:beforeAutospacing="0" w:after="157" w:afterAutospacing="0" w:line="310" w:lineRule="exact"/>
        <w:ind w:left="0" w:firstLine="0"/>
        <w:jc w:val="center"/>
        <w:rPr>
          <w:rFonts w:hint="eastAsia" w:ascii="楷体" w:hAnsi="楷体" w:eastAsia="楷体"/>
          <w:b/>
          <w:color w:val="auto"/>
          <w:sz w:val="28"/>
          <w:szCs w:val="28"/>
          <w:highlight w:val="none"/>
        </w:rPr>
      </w:pPr>
      <w:r>
        <w:rPr>
          <w:rFonts w:hint="eastAsia" w:ascii="楷体" w:hAnsi="楷体" w:eastAsia="楷体"/>
          <w:b/>
          <w:color w:val="auto"/>
          <w:sz w:val="28"/>
          <w:szCs w:val="28"/>
          <w:highlight w:val="none"/>
        </w:rPr>
        <w:t>投资者风险确认函</w:t>
      </w:r>
    </w:p>
    <w:p>
      <w:pPr>
        <w:keepNext w:val="0"/>
        <w:keepLines w:val="0"/>
        <w:pageBreakBefore w:val="0"/>
        <w:bidi w:val="0"/>
        <w:spacing w:line="310" w:lineRule="exact"/>
        <w:ind w:firstLine="420"/>
        <w:rPr>
          <w:rFonts w:hint="eastAsia" w:ascii="楷体" w:hAnsi="楷体" w:eastAsia="楷体"/>
          <w:color w:val="auto"/>
          <w:sz w:val="21"/>
          <w:szCs w:val="21"/>
          <w:highlight w:val="none"/>
        </w:rPr>
      </w:pPr>
      <w:r>
        <w:rPr>
          <w:rFonts w:ascii="楷体" w:hAnsi="楷体" w:eastAsia="楷体"/>
          <w:color w:val="auto"/>
          <w:sz w:val="21"/>
          <w:szCs w:val="21"/>
          <w:highlight w:val="none"/>
        </w:rPr>
        <w:t>投资决策系由</w:t>
      </w:r>
      <w:r>
        <w:rPr>
          <w:rFonts w:hint="eastAsia" w:ascii="楷体" w:hAnsi="楷体" w:eastAsia="楷体"/>
          <w:color w:val="auto"/>
          <w:sz w:val="21"/>
          <w:szCs w:val="21"/>
          <w:highlight w:val="none"/>
          <w:lang w:val="en-US" w:eastAsia="zh-CN"/>
        </w:rPr>
        <w:t>本人/</w:t>
      </w:r>
      <w:r>
        <w:rPr>
          <w:rFonts w:ascii="楷体" w:hAnsi="楷体" w:eastAsia="楷体"/>
          <w:color w:val="auto"/>
          <w:sz w:val="21"/>
          <w:szCs w:val="21"/>
          <w:highlight w:val="none"/>
        </w:rPr>
        <w:t>本</w:t>
      </w:r>
      <w:r>
        <w:rPr>
          <w:rFonts w:hint="eastAsia" w:ascii="楷体" w:hAnsi="楷体" w:eastAsia="楷体"/>
          <w:color w:val="auto"/>
          <w:sz w:val="21"/>
          <w:szCs w:val="21"/>
          <w:highlight w:val="none"/>
        </w:rPr>
        <w:t>机构</w:t>
      </w:r>
      <w:r>
        <w:rPr>
          <w:rFonts w:ascii="楷体" w:hAnsi="楷体" w:eastAsia="楷体"/>
          <w:color w:val="auto"/>
          <w:sz w:val="21"/>
          <w:szCs w:val="21"/>
          <w:highlight w:val="none"/>
        </w:rPr>
        <w:t>独立、自主、谨慎做出，</w:t>
      </w:r>
      <w:r>
        <w:rPr>
          <w:rFonts w:hint="eastAsia" w:ascii="楷体" w:hAnsi="楷体" w:eastAsia="楷体"/>
          <w:color w:val="auto"/>
          <w:sz w:val="21"/>
          <w:szCs w:val="21"/>
          <w:highlight w:val="none"/>
          <w:lang w:val="en-US" w:eastAsia="zh-CN"/>
        </w:rPr>
        <w:t>本人/</w:t>
      </w:r>
      <w:r>
        <w:rPr>
          <w:rFonts w:ascii="楷体" w:hAnsi="楷体" w:eastAsia="楷体"/>
          <w:color w:val="auto"/>
          <w:sz w:val="21"/>
          <w:szCs w:val="21"/>
          <w:highlight w:val="none"/>
        </w:rPr>
        <w:t>本</w:t>
      </w:r>
      <w:r>
        <w:rPr>
          <w:rFonts w:hint="eastAsia" w:ascii="楷体" w:hAnsi="楷体" w:eastAsia="楷体"/>
          <w:color w:val="auto"/>
          <w:sz w:val="21"/>
          <w:szCs w:val="21"/>
          <w:highlight w:val="none"/>
        </w:rPr>
        <w:t>机构确认已经收到本理财产品的风险揭示书，且已经认真阅读本理财产品完整</w:t>
      </w:r>
      <w:r>
        <w:rPr>
          <w:rFonts w:hint="eastAsia" w:ascii="楷体" w:hAnsi="楷体" w:eastAsia="楷体"/>
          <w:color w:val="auto"/>
          <w:sz w:val="21"/>
          <w:szCs w:val="21"/>
          <w:highlight w:val="none"/>
          <w:lang w:val="en-US" w:eastAsia="zh-CN"/>
        </w:rPr>
        <w:t>销售文件</w:t>
      </w:r>
      <w:r>
        <w:rPr>
          <w:rFonts w:hint="eastAsia" w:ascii="楷体" w:hAnsi="楷体" w:eastAsia="楷体"/>
          <w:color w:val="auto"/>
          <w:sz w:val="21"/>
          <w:szCs w:val="21"/>
          <w:highlight w:val="none"/>
        </w:rPr>
        <w:t>（包括《风险揭示书》、《理财产品说明书》、《理财产品投资协议书》、《投资者权益须知》、《理财产品（代理）销售协议书》），充分了解并清楚知晓理财产品的风险，愿意承担相关风险，接受本理财产品</w:t>
      </w:r>
      <w:r>
        <w:rPr>
          <w:rFonts w:hint="eastAsia" w:ascii="楷体" w:hAnsi="楷体" w:eastAsia="楷体"/>
          <w:color w:val="auto"/>
          <w:sz w:val="21"/>
          <w:szCs w:val="21"/>
          <w:highlight w:val="none"/>
          <w:lang w:val="en-US" w:eastAsia="zh-CN"/>
        </w:rPr>
        <w:t>销售文件</w:t>
      </w:r>
      <w:r>
        <w:rPr>
          <w:rFonts w:hint="eastAsia" w:ascii="楷体" w:hAnsi="楷体" w:eastAsia="楷体"/>
          <w:color w:val="auto"/>
          <w:sz w:val="21"/>
          <w:szCs w:val="21"/>
          <w:highlight w:val="none"/>
        </w:rPr>
        <w:t>全部约定。</w:t>
      </w:r>
      <w:r>
        <w:rPr>
          <w:rFonts w:hint="eastAsia" w:ascii="楷体" w:hAnsi="楷体" w:eastAsia="楷体"/>
          <w:color w:val="auto"/>
          <w:sz w:val="21"/>
          <w:szCs w:val="21"/>
          <w:highlight w:val="none"/>
          <w:lang w:val="en-US" w:eastAsia="zh-CN"/>
        </w:rPr>
        <w:t>本人/</w:t>
      </w:r>
      <w:r>
        <w:rPr>
          <w:rFonts w:ascii="楷体" w:hAnsi="楷体" w:eastAsia="楷体"/>
          <w:color w:val="auto"/>
          <w:sz w:val="21"/>
          <w:szCs w:val="21"/>
          <w:highlight w:val="none"/>
        </w:rPr>
        <w:t>本</w:t>
      </w:r>
      <w:r>
        <w:rPr>
          <w:rFonts w:hint="eastAsia" w:ascii="楷体" w:hAnsi="楷体" w:eastAsia="楷体"/>
          <w:color w:val="auto"/>
          <w:sz w:val="21"/>
          <w:szCs w:val="21"/>
          <w:highlight w:val="none"/>
        </w:rPr>
        <w:t>机构确认理解投资本理财产品将涉及的所有风险，并将承担且有能力承担该等风险。</w:t>
      </w:r>
      <w:r>
        <w:rPr>
          <w:rFonts w:hint="eastAsia" w:ascii="楷体" w:hAnsi="楷体" w:eastAsia="楷体"/>
          <w:color w:val="auto"/>
          <w:sz w:val="21"/>
          <w:szCs w:val="21"/>
          <w:highlight w:val="none"/>
          <w:lang w:val="en-US" w:eastAsia="zh-CN"/>
        </w:rPr>
        <w:t>本人/</w:t>
      </w:r>
      <w:r>
        <w:rPr>
          <w:rFonts w:ascii="楷体" w:hAnsi="楷体" w:eastAsia="楷体"/>
          <w:color w:val="auto"/>
          <w:sz w:val="21"/>
          <w:szCs w:val="21"/>
          <w:highlight w:val="none"/>
        </w:rPr>
        <w:t>本</w:t>
      </w:r>
      <w:r>
        <w:rPr>
          <w:rFonts w:hint="eastAsia" w:ascii="楷体" w:hAnsi="楷体" w:eastAsia="楷体"/>
          <w:color w:val="auto"/>
          <w:sz w:val="21"/>
          <w:szCs w:val="21"/>
          <w:highlight w:val="none"/>
        </w:rPr>
        <w:t>机构</w:t>
      </w:r>
      <w:r>
        <w:rPr>
          <w:rFonts w:hint="eastAsia" w:ascii="楷体" w:hAnsi="楷体" w:eastAsia="楷体"/>
          <w:b w:val="0"/>
          <w:bCs/>
          <w:color w:val="auto"/>
          <w:sz w:val="21"/>
          <w:szCs w:val="21"/>
          <w:highlight w:val="none"/>
          <w:u w:val="none"/>
        </w:rPr>
        <w:t>承诺理财购买资金来源合法合规，</w:t>
      </w:r>
      <w:r>
        <w:rPr>
          <w:rFonts w:hint="eastAsia" w:ascii="楷体" w:hAnsi="楷体" w:eastAsia="楷体"/>
          <w:color w:val="auto"/>
          <w:sz w:val="21"/>
          <w:szCs w:val="21"/>
          <w:highlight w:val="none"/>
          <w:lang w:val="en-US" w:eastAsia="zh-CN"/>
        </w:rPr>
        <w:t>本人/</w:t>
      </w:r>
      <w:r>
        <w:rPr>
          <w:rFonts w:ascii="楷体" w:hAnsi="楷体" w:eastAsia="楷体"/>
          <w:color w:val="auto"/>
          <w:sz w:val="21"/>
          <w:szCs w:val="21"/>
          <w:highlight w:val="none"/>
        </w:rPr>
        <w:t>本</w:t>
      </w:r>
      <w:r>
        <w:rPr>
          <w:rFonts w:hint="eastAsia" w:ascii="楷体" w:hAnsi="楷体" w:eastAsia="楷体"/>
          <w:color w:val="auto"/>
          <w:sz w:val="21"/>
          <w:szCs w:val="21"/>
          <w:highlight w:val="none"/>
        </w:rPr>
        <w:t>机构</w:t>
      </w:r>
      <w:r>
        <w:rPr>
          <w:rFonts w:hint="eastAsia" w:ascii="楷体" w:hAnsi="楷体" w:eastAsia="楷体"/>
          <w:b w:val="0"/>
          <w:bCs/>
          <w:color w:val="auto"/>
          <w:sz w:val="21"/>
          <w:szCs w:val="21"/>
          <w:highlight w:val="none"/>
          <w:u w:val="none"/>
        </w:rPr>
        <w:t>将配合管理人及销售机构开展反洗钱、反恐怖融资及非居民金融账户涉税信息尽职调查等工作。</w:t>
      </w:r>
    </w:p>
    <w:p>
      <w:pPr>
        <w:keepNext w:val="0"/>
        <w:keepLines w:val="0"/>
        <w:pageBreakBefore w:val="0"/>
        <w:bidi w:val="0"/>
        <w:spacing w:line="310" w:lineRule="exact"/>
        <w:ind w:firstLine="420"/>
        <w:rPr>
          <w:rFonts w:hint="eastAsia" w:ascii="楷体" w:hAnsi="楷体" w:eastAsia="楷体"/>
          <w:b/>
          <w:color w:val="auto"/>
          <w:sz w:val="21"/>
          <w:szCs w:val="21"/>
          <w:highlight w:val="none"/>
        </w:rPr>
      </w:pPr>
      <w:r>
        <w:rPr>
          <w:rFonts w:hint="eastAsia" w:ascii="楷体" w:hAnsi="楷体" w:eastAsia="楷体"/>
          <w:color w:val="auto"/>
          <w:sz w:val="21"/>
          <w:szCs w:val="21"/>
          <w:highlight w:val="none"/>
        </w:rPr>
        <w:t>经销售机构评估，本人/本机构的风险承受能力评级结果为</w:t>
      </w:r>
      <w:r>
        <w:rPr>
          <w:rFonts w:ascii="楷体" w:hAnsi="楷体" w:eastAsia="楷体"/>
          <w:b/>
          <w:color w:val="auto"/>
          <w:sz w:val="21"/>
          <w:szCs w:val="21"/>
          <w:highlight w:val="none"/>
        </w:rPr>
        <w:t>：</w:t>
      </w:r>
    </w:p>
    <w:p>
      <w:pPr>
        <w:keepNext w:val="0"/>
        <w:keepLines w:val="0"/>
        <w:pageBreakBefore w:val="0"/>
        <w:bidi w:val="0"/>
        <w:spacing w:line="310" w:lineRule="exact"/>
        <w:ind w:firstLine="420"/>
        <w:rPr>
          <w:rFonts w:hint="eastAsia" w:ascii="楷体" w:hAnsi="楷体" w:eastAsia="楷体"/>
          <w:color w:val="auto"/>
          <w:sz w:val="21"/>
          <w:szCs w:val="21"/>
          <w:highlight w:val="none"/>
          <w:u w:val="single"/>
        </w:rPr>
      </w:pPr>
      <w:r>
        <w:rPr>
          <w:rFonts w:hint="eastAsia" w:ascii="楷体" w:hAnsi="楷体" w:eastAsia="楷体"/>
          <w:color w:val="auto"/>
          <w:sz w:val="21"/>
          <w:szCs w:val="21"/>
          <w:highlight w:val="none"/>
          <w:u w:val="single"/>
        </w:rPr>
        <w:t xml:space="preserve">                                        </w:t>
      </w:r>
    </w:p>
    <w:p>
      <w:pPr>
        <w:keepNext w:val="0"/>
        <w:keepLines w:val="0"/>
        <w:pageBreakBefore w:val="0"/>
        <w:bidi w:val="0"/>
        <w:spacing w:line="310" w:lineRule="exact"/>
        <w:ind w:firstLine="420"/>
        <w:rPr>
          <w:rFonts w:hint="eastAsia" w:ascii="楷体" w:hAnsi="楷体" w:eastAsia="楷体"/>
          <w:color w:val="auto"/>
          <w:sz w:val="21"/>
          <w:szCs w:val="21"/>
          <w:highlight w:val="none"/>
          <w:lang w:val="en-US" w:eastAsia="zh-CN"/>
        </w:rPr>
      </w:pPr>
      <w:r>
        <w:rPr>
          <w:rFonts w:hint="eastAsia" w:ascii="楷体" w:hAnsi="楷体" w:eastAsia="楷体"/>
          <w:color w:val="auto"/>
          <w:sz w:val="21"/>
          <w:szCs w:val="21"/>
          <w:highlight w:val="none"/>
        </w:rPr>
        <w:t>风险承受能力不低于本理财产品的风险评级，适合购买本理财产品。</w:t>
      </w:r>
      <w:r>
        <w:rPr>
          <w:rFonts w:hint="eastAsia" w:ascii="楷体" w:hAnsi="楷体" w:eastAsia="楷体"/>
          <w:sz w:val="21"/>
          <w:szCs w:val="21"/>
          <w:highlight w:val="none"/>
        </w:rPr>
        <w:t>如风险承受能力评估已超过一年，</w:t>
      </w:r>
      <w:r>
        <w:rPr>
          <w:rFonts w:ascii="楷体" w:hAnsi="楷体" w:eastAsia="楷体"/>
          <w:sz w:val="21"/>
          <w:szCs w:val="21"/>
          <w:highlight w:val="none"/>
        </w:rPr>
        <w:t>或</w:t>
      </w:r>
      <w:r>
        <w:rPr>
          <w:rFonts w:hint="eastAsia" w:ascii="楷体" w:hAnsi="楷体" w:eastAsia="楷体"/>
          <w:sz w:val="21"/>
          <w:szCs w:val="21"/>
          <w:highlight w:val="none"/>
        </w:rPr>
        <w:t>影响风险承受能力的因素发生变化，本人/本机构</w:t>
      </w:r>
      <w:r>
        <w:rPr>
          <w:rFonts w:hint="eastAsia" w:ascii="楷体" w:hAnsi="楷体" w:eastAsia="楷体"/>
          <w:color w:val="auto"/>
          <w:sz w:val="21"/>
          <w:szCs w:val="21"/>
          <w:highlight w:val="none"/>
        </w:rPr>
        <w:t>将及时完成风险承受能力的重新评估。</w:t>
      </w:r>
    </w:p>
    <w:p>
      <w:pPr>
        <w:keepNext w:val="0"/>
        <w:keepLines w:val="0"/>
        <w:pageBreakBefore w:val="0"/>
        <w:bidi w:val="0"/>
        <w:spacing w:line="310" w:lineRule="exact"/>
        <w:ind w:firstLine="420"/>
        <w:rPr>
          <w:rFonts w:hint="eastAsia" w:ascii="楷体" w:hAnsi="楷体" w:eastAsia="楷体"/>
          <w:color w:val="auto"/>
          <w:sz w:val="21"/>
          <w:szCs w:val="21"/>
          <w:highlight w:val="none"/>
          <w:u w:val="single"/>
        </w:rPr>
      </w:pPr>
      <w:r>
        <w:rPr>
          <w:rFonts w:hint="eastAsia" w:ascii="楷体" w:hAnsi="楷体" w:eastAsia="楷体"/>
          <w:color w:val="auto"/>
          <w:sz w:val="21"/>
          <w:szCs w:val="21"/>
          <w:highlight w:val="none"/>
        </w:rPr>
        <w:t>须</w:t>
      </w:r>
      <w:r>
        <w:rPr>
          <w:rFonts w:hint="eastAsia" w:ascii="楷体" w:hAnsi="楷体" w:eastAsia="楷体"/>
          <w:b/>
          <w:color w:val="auto"/>
          <w:sz w:val="21"/>
          <w:szCs w:val="21"/>
          <w:highlight w:val="none"/>
          <w:u w:val="single"/>
        </w:rPr>
        <w:t>投资者亲笔抄录</w:t>
      </w:r>
      <w:r>
        <w:rPr>
          <w:rFonts w:hint="eastAsia" w:ascii="楷体" w:hAnsi="楷体" w:eastAsia="楷体"/>
          <w:color w:val="auto"/>
          <w:sz w:val="21"/>
          <w:szCs w:val="21"/>
          <w:highlight w:val="none"/>
        </w:rPr>
        <w:t>以下内容：</w:t>
      </w:r>
      <w:r>
        <w:rPr>
          <w:rFonts w:hint="eastAsia" w:ascii="楷体" w:hAnsi="楷体" w:eastAsia="楷体"/>
          <w:b/>
          <w:color w:val="auto"/>
          <w:sz w:val="21"/>
          <w:szCs w:val="21"/>
          <w:highlight w:val="none"/>
        </w:rPr>
        <w:t>“本人/本机构</w:t>
      </w:r>
      <w:r>
        <w:rPr>
          <w:rFonts w:hint="eastAsia" w:ascii="楷体" w:hAnsi="楷体" w:eastAsia="楷体"/>
          <w:b/>
          <w:color w:val="auto"/>
          <w:sz w:val="21"/>
          <w:szCs w:val="21"/>
          <w:highlight w:val="none"/>
          <w:u w:val="single"/>
        </w:rPr>
        <w:t>已经阅读风险揭示，愿意承担投资风险</w:t>
      </w:r>
      <w:r>
        <w:rPr>
          <w:rFonts w:hint="eastAsia" w:ascii="楷体" w:hAnsi="楷体" w:eastAsia="楷体"/>
          <w:b/>
          <w:color w:val="auto"/>
          <w:sz w:val="21"/>
          <w:szCs w:val="21"/>
          <w:highlight w:val="none"/>
        </w:rPr>
        <w:t>”</w:t>
      </w:r>
      <w:r>
        <w:rPr>
          <w:rFonts w:hint="eastAsia" w:ascii="楷体" w:hAnsi="楷体" w:eastAsia="楷体"/>
          <w:color w:val="auto"/>
          <w:sz w:val="21"/>
          <w:szCs w:val="21"/>
          <w:highlight w:val="none"/>
        </w:rPr>
        <w:t>。</w:t>
      </w:r>
    </w:p>
    <w:p>
      <w:pPr>
        <w:keepNext w:val="0"/>
        <w:keepLines w:val="0"/>
        <w:pageBreakBefore w:val="0"/>
        <w:bidi w:val="0"/>
        <w:spacing w:line="310" w:lineRule="exact"/>
        <w:rPr>
          <w:rFonts w:hint="default" w:ascii="楷体" w:hAnsi="楷体" w:eastAsia="楷体"/>
          <w:color w:val="auto"/>
          <w:sz w:val="21"/>
          <w:szCs w:val="21"/>
          <w:highlight w:val="none"/>
          <w:u w:val="single"/>
          <w:lang w:val="en-US" w:eastAsia="zh-CN"/>
        </w:rPr>
      </w:pPr>
      <w:r>
        <w:rPr>
          <w:rFonts w:hint="eastAsia" w:ascii="楷体" w:hAnsi="楷体" w:eastAsia="楷体"/>
          <w:color w:val="auto"/>
          <w:sz w:val="21"/>
          <w:szCs w:val="21"/>
          <w:highlight w:val="none"/>
          <w:u w:val="single"/>
        </w:rPr>
        <w:t xml:space="preserve">                                                           </w:t>
      </w:r>
      <w:r>
        <w:rPr>
          <w:rFonts w:hint="eastAsia" w:ascii="楷体" w:hAnsi="楷体" w:eastAsia="楷体"/>
          <w:color w:val="auto"/>
          <w:sz w:val="21"/>
          <w:szCs w:val="21"/>
          <w:highlight w:val="none"/>
          <w:u w:val="single"/>
          <w:lang w:val="en-US" w:eastAsia="zh-CN"/>
        </w:rPr>
        <w:t xml:space="preserve">      </w:t>
      </w:r>
      <w:r>
        <w:rPr>
          <w:rFonts w:hint="eastAsia" w:ascii="楷体" w:hAnsi="楷体" w:eastAsia="楷体"/>
          <w:color w:val="auto"/>
          <w:sz w:val="21"/>
          <w:szCs w:val="21"/>
          <w:highlight w:val="none"/>
          <w:u w:val="single"/>
        </w:rPr>
        <w:t xml:space="preserve">              </w:t>
      </w:r>
      <w:r>
        <w:rPr>
          <w:rFonts w:hint="eastAsia" w:ascii="楷体" w:hAnsi="楷体" w:eastAsia="楷体"/>
          <w:color w:val="auto"/>
          <w:sz w:val="21"/>
          <w:szCs w:val="21"/>
          <w:highlight w:val="none"/>
          <w:u w:val="single"/>
          <w:lang w:val="en-US" w:eastAsia="zh-CN"/>
        </w:rPr>
        <w:t xml:space="preserve">            </w:t>
      </w:r>
    </w:p>
    <w:p>
      <w:pPr>
        <w:keepNext w:val="0"/>
        <w:keepLines w:val="0"/>
        <w:pageBreakBefore w:val="0"/>
        <w:bidi w:val="0"/>
        <w:spacing w:line="310" w:lineRule="exact"/>
        <w:jc w:val="both"/>
        <w:rPr>
          <w:rFonts w:hint="eastAsia" w:ascii="楷体" w:hAnsi="楷体" w:eastAsia="楷体"/>
          <w:color w:val="auto"/>
          <w:sz w:val="21"/>
          <w:szCs w:val="21"/>
          <w:highlight w:val="none"/>
        </w:rPr>
      </w:pPr>
      <w:r>
        <w:rPr>
          <w:rFonts w:hint="eastAsia" w:ascii="楷体" w:hAnsi="楷体" w:eastAsia="楷体"/>
          <w:color w:val="auto"/>
          <w:sz w:val="21"/>
          <w:szCs w:val="21"/>
          <w:highlight w:val="none"/>
        </w:rPr>
        <w:t>个人投资者签字：</w:t>
      </w:r>
      <w:r>
        <w:rPr>
          <w:rFonts w:hint="eastAsia" w:ascii="楷体" w:hAnsi="楷体" w:eastAsia="楷体"/>
          <w:color w:val="auto"/>
          <w:sz w:val="21"/>
          <w:szCs w:val="21"/>
          <w:highlight w:val="none"/>
          <w:lang w:val="en-US" w:eastAsia="zh-CN"/>
        </w:rPr>
        <w:t xml:space="preserve">                                                               </w:t>
      </w:r>
      <w:r>
        <w:rPr>
          <w:rFonts w:hint="eastAsia" w:ascii="楷体" w:hAnsi="楷体" w:eastAsia="楷体"/>
          <w:color w:val="auto"/>
          <w:sz w:val="21"/>
          <w:szCs w:val="21"/>
          <w:highlight w:val="none"/>
        </w:rPr>
        <w:t>年   月   日</w:t>
      </w:r>
    </w:p>
    <w:p>
      <w:pPr>
        <w:keepNext w:val="0"/>
        <w:keepLines w:val="0"/>
        <w:pageBreakBefore w:val="0"/>
        <w:bidi w:val="0"/>
        <w:spacing w:line="310" w:lineRule="exact"/>
        <w:ind w:firstLine="315"/>
        <w:jc w:val="both"/>
        <w:rPr>
          <w:rFonts w:hint="eastAsia" w:ascii="楷体" w:hAnsi="楷体" w:eastAsia="楷体"/>
          <w:color w:val="auto"/>
          <w:sz w:val="21"/>
          <w:szCs w:val="21"/>
          <w:highlight w:val="none"/>
        </w:rPr>
      </w:pPr>
    </w:p>
    <w:p>
      <w:pPr>
        <w:keepNext w:val="0"/>
        <w:keepLines w:val="0"/>
        <w:pageBreakBefore w:val="0"/>
        <w:bidi w:val="0"/>
        <w:spacing w:line="310" w:lineRule="exact"/>
        <w:ind w:firstLine="315"/>
        <w:jc w:val="both"/>
        <w:rPr>
          <w:rFonts w:hint="eastAsia" w:ascii="楷体" w:hAnsi="楷体" w:eastAsia="楷体"/>
          <w:color w:val="auto"/>
          <w:sz w:val="21"/>
          <w:szCs w:val="21"/>
          <w:highlight w:val="none"/>
        </w:rPr>
      </w:pPr>
    </w:p>
    <w:p>
      <w:pPr>
        <w:keepNext w:val="0"/>
        <w:keepLines w:val="0"/>
        <w:pageBreakBefore w:val="0"/>
        <w:bidi w:val="0"/>
        <w:spacing w:line="310" w:lineRule="exact"/>
        <w:rPr>
          <w:rFonts w:hint="eastAsia" w:ascii="楷体" w:hAnsi="楷体" w:eastAsia="楷体"/>
          <w:color w:val="auto"/>
          <w:sz w:val="21"/>
          <w:szCs w:val="21"/>
          <w:highlight w:val="none"/>
        </w:rPr>
      </w:pPr>
      <w:r>
        <w:rPr>
          <w:rFonts w:hint="eastAsia" w:ascii="楷体" w:hAnsi="楷体" w:eastAsia="楷体"/>
          <w:color w:val="auto"/>
          <w:sz w:val="21"/>
          <w:szCs w:val="21"/>
          <w:highlight w:val="none"/>
        </w:rPr>
        <w:t>机构投资者（盖章）：</w:t>
      </w:r>
    </w:p>
    <w:p>
      <w:pPr>
        <w:keepNext w:val="0"/>
        <w:keepLines w:val="0"/>
        <w:pageBreakBefore w:val="0"/>
        <w:bidi w:val="0"/>
        <w:spacing w:line="310" w:lineRule="exact"/>
        <w:rPr>
          <w:rFonts w:ascii="楷体" w:hAnsi="楷体" w:eastAsia="楷体"/>
          <w:color w:val="auto"/>
          <w:sz w:val="21"/>
          <w:szCs w:val="21"/>
          <w:highlight w:val="none"/>
        </w:rPr>
      </w:pPr>
    </w:p>
    <w:p>
      <w:pPr>
        <w:pStyle w:val="12"/>
        <w:keepNext w:val="0"/>
        <w:keepLines w:val="0"/>
        <w:pageBreakBefore w:val="0"/>
        <w:bidi w:val="0"/>
        <w:spacing w:before="0" w:beforeAutospacing="0" w:after="0" w:afterAutospacing="0" w:line="310" w:lineRule="exact"/>
        <w:jc w:val="both"/>
        <w:rPr>
          <w:rFonts w:hint="eastAsia" w:ascii="楷体" w:hAnsi="楷体" w:eastAsia="楷体"/>
          <w:sz w:val="24"/>
          <w:szCs w:val="24"/>
          <w:highlight w:val="none"/>
          <w:lang w:val="en-US" w:eastAsia="zh-CN"/>
        </w:rPr>
        <w:sectPr>
          <w:headerReference r:id="rId5" w:type="first"/>
          <w:headerReference r:id="rId3" w:type="default"/>
          <w:footerReference r:id="rId6" w:type="default"/>
          <w:headerReference r:id="rId4" w:type="even"/>
          <w:pgSz w:w="11906" w:h="16838"/>
          <w:pgMar w:top="1440" w:right="1134" w:bottom="1440" w:left="1134" w:header="851" w:footer="992" w:gutter="0"/>
          <w:cols w:space="0" w:num="1"/>
        </w:sectPr>
      </w:pPr>
      <w:r>
        <w:rPr>
          <w:rFonts w:hint="eastAsia" w:ascii="楷体" w:hAnsi="楷体" w:eastAsia="楷体"/>
          <w:color w:val="auto"/>
          <w:sz w:val="21"/>
          <w:szCs w:val="21"/>
          <w:highlight w:val="none"/>
        </w:rPr>
        <w:t>机构投资者法定代表人或授权代表（签字或盖章）</w:t>
      </w:r>
      <w:r>
        <w:rPr>
          <w:rFonts w:hint="eastAsia" w:ascii="楷体" w:hAnsi="楷体" w:eastAsia="楷体"/>
          <w:color w:val="auto"/>
          <w:sz w:val="21"/>
          <w:szCs w:val="21"/>
          <w:highlight w:val="none"/>
          <w:lang w:val="en-US" w:eastAsia="zh-CN"/>
        </w:rPr>
        <w:t xml:space="preserve">                                   </w:t>
      </w:r>
      <w:r>
        <w:rPr>
          <w:rFonts w:hint="eastAsia" w:ascii="楷体" w:hAnsi="楷体" w:eastAsia="楷体"/>
          <w:color w:val="auto"/>
          <w:sz w:val="21"/>
          <w:szCs w:val="21"/>
          <w:highlight w:val="none"/>
        </w:rPr>
        <w:t>年   月   日</w:t>
      </w:r>
    </w:p>
    <w:p>
      <w:pPr>
        <w:keepNext w:val="0"/>
        <w:keepLines w:val="0"/>
        <w:pageBreakBefore w:val="0"/>
        <w:bidi w:val="0"/>
        <w:spacing w:line="240" w:lineRule="auto"/>
        <w:jc w:val="center"/>
        <w:outlineLvl w:val="0"/>
        <w:rPr>
          <w:rFonts w:hint="eastAsia" w:ascii="楷体" w:hAnsi="楷体" w:eastAsia="楷体" w:cs="楷体"/>
          <w:b/>
          <w:color w:val="auto"/>
          <w:sz w:val="28"/>
          <w:szCs w:val="28"/>
          <w:highlight w:val="none"/>
          <w:lang w:eastAsia="zh-CN"/>
        </w:rPr>
      </w:pPr>
      <w:bookmarkStart w:id="0" w:name="_Hlk168577216"/>
      <w:r>
        <w:rPr>
          <w:rFonts w:hint="eastAsia" w:ascii="楷体" w:hAnsi="楷体" w:eastAsia="楷体" w:cs="楷体"/>
          <w:b/>
          <w:color w:val="auto"/>
          <w:sz w:val="28"/>
          <w:szCs w:val="28"/>
          <w:highlight w:val="none"/>
        </w:rPr>
        <w:t>“</w:t>
      </w:r>
      <w:r>
        <w:rPr>
          <w:rFonts w:hint="eastAsia" w:ascii="楷体" w:hAnsi="楷体" w:eastAsia="楷体" w:cs="楷体"/>
          <w:b/>
          <w:color w:val="auto"/>
          <w:sz w:val="28"/>
          <w:szCs w:val="28"/>
          <w:highlight w:val="none"/>
          <w:lang w:val="en-US" w:eastAsia="zh-CN"/>
        </w:rPr>
        <w:t>苏银理财恒源封闭纯债380期</w:t>
      </w:r>
      <w:r>
        <w:rPr>
          <w:rFonts w:hint="eastAsia" w:ascii="楷体" w:hAnsi="楷体" w:eastAsia="楷体" w:cs="楷体"/>
          <w:b/>
          <w:color w:val="auto"/>
          <w:sz w:val="28"/>
          <w:szCs w:val="28"/>
          <w:highlight w:val="none"/>
        </w:rPr>
        <w:t>”理财产品</w:t>
      </w:r>
      <w:r>
        <w:rPr>
          <w:rFonts w:hint="eastAsia" w:ascii="楷体" w:hAnsi="楷体" w:eastAsia="楷体" w:cs="楷体"/>
          <w:b/>
          <w:color w:val="auto"/>
          <w:sz w:val="28"/>
          <w:szCs w:val="28"/>
          <w:highlight w:val="none"/>
          <w:lang w:val="en-US" w:eastAsia="zh-CN"/>
        </w:rPr>
        <w:t>说明书</w:t>
      </w:r>
    </w:p>
    <w:p>
      <w:pPr>
        <w:pStyle w:val="12"/>
        <w:keepNext w:val="0"/>
        <w:keepLines w:val="0"/>
        <w:pageBreakBefore w:val="0"/>
        <w:bidi w:val="0"/>
        <w:spacing w:before="0" w:beforeAutospacing="0" w:after="0" w:afterAutospacing="0" w:line="310" w:lineRule="exact"/>
        <w:jc w:val="center"/>
        <w:rPr>
          <w:rFonts w:hint="eastAsia" w:ascii="楷体" w:hAnsi="楷体" w:eastAsia="楷体" w:cs="宋体"/>
          <w:b/>
          <w:color w:val="auto"/>
          <w:sz w:val="24"/>
          <w:szCs w:val="24"/>
          <w:highlight w:val="none"/>
        </w:rPr>
      </w:pPr>
      <w:r>
        <w:rPr>
          <w:rFonts w:hint="eastAsia" w:ascii="楷体" w:hAnsi="楷体" w:eastAsia="楷体" w:cs="Times New Roman"/>
          <w:sz w:val="21"/>
          <w:szCs w:val="21"/>
          <w:highlight w:val="none"/>
          <w:lang w:val="en-US" w:eastAsia="zh-CN" w:bidi="ar-SA"/>
        </w:rPr>
        <w:t>（</w:t>
      </w:r>
      <w:r>
        <w:rPr>
          <w:rFonts w:hint="eastAsia" w:ascii="楷体" w:hAnsi="楷体" w:eastAsia="楷体" w:cs="Times New Roman"/>
          <w:b w:val="0"/>
          <w:bCs w:val="0"/>
          <w:sz w:val="21"/>
          <w:szCs w:val="21"/>
          <w:highlight w:val="none"/>
          <w:lang w:val="en-US" w:eastAsia="zh-CN" w:bidi="ar-SA"/>
        </w:rPr>
        <w:t>2026年9月版</w:t>
      </w:r>
      <w:r>
        <w:rPr>
          <w:rFonts w:hint="eastAsia" w:ascii="楷体" w:hAnsi="楷体" w:eastAsia="楷体" w:cs="Times New Roman"/>
          <w:sz w:val="21"/>
          <w:szCs w:val="21"/>
          <w:highlight w:val="none"/>
          <w:lang w:val="en-US" w:eastAsia="zh-CN" w:bidi="ar-SA"/>
        </w:rPr>
        <w:t>）</w:t>
      </w:r>
    </w:p>
    <w:p>
      <w:pPr>
        <w:keepNext w:val="0"/>
        <w:keepLines w:val="0"/>
        <w:pageBreakBefore w:val="0"/>
        <w:bidi w:val="0"/>
        <w:spacing w:line="240" w:lineRule="auto"/>
        <w:jc w:val="center"/>
        <w:rPr>
          <w:rFonts w:hint="eastAsia" w:ascii="楷体" w:hAnsi="楷体" w:eastAsia="楷体" w:cs="楷体"/>
          <w:b/>
          <w:color w:val="auto"/>
          <w:sz w:val="24"/>
          <w:szCs w:val="24"/>
          <w:highlight w:val="none"/>
        </w:rPr>
      </w:pPr>
      <w:r>
        <w:rPr>
          <w:rFonts w:hint="eastAsia" w:ascii="楷体" w:hAnsi="楷体" w:eastAsia="楷体" w:cs="楷体"/>
          <w:b/>
          <w:color w:val="auto"/>
          <w:sz w:val="24"/>
          <w:szCs w:val="24"/>
          <w:highlight w:val="none"/>
        </w:rPr>
        <w:t>理财非存款、产品有风险、投资须谨慎</w:t>
      </w:r>
    </w:p>
    <w:p>
      <w:pPr>
        <w:keepNext w:val="0"/>
        <w:keepLines w:val="0"/>
        <w:pageBreakBefore w:val="0"/>
        <w:widowControl w:val="0"/>
        <w:bidi w:val="0"/>
        <w:spacing w:before="157" w:line="240" w:lineRule="auto"/>
        <w:jc w:val="center"/>
        <w:rPr>
          <w:rFonts w:hint="eastAsia" w:ascii="楷体" w:hAnsi="楷体" w:eastAsia="楷体" w:cs="楷体"/>
          <w:b/>
          <w:color w:val="auto"/>
          <w:sz w:val="24"/>
          <w:szCs w:val="24"/>
          <w:highlight w:val="none"/>
          <w:lang w:val="en-US" w:eastAsia="zh-CN"/>
        </w:rPr>
      </w:pPr>
      <w:r>
        <w:rPr>
          <w:rFonts w:hint="eastAsia" w:ascii="楷体" w:hAnsi="楷体" w:eastAsia="楷体" w:cs="楷体"/>
          <w:b/>
          <w:color w:val="auto"/>
          <w:sz w:val="24"/>
          <w:szCs w:val="24"/>
          <w:highlight w:val="none"/>
          <w:lang w:val="en-US" w:eastAsia="zh-CN"/>
        </w:rPr>
        <w:t>产品登记编码：Z7003126000427</w:t>
      </w:r>
    </w:p>
    <w:p>
      <w:pPr>
        <w:pStyle w:val="15"/>
        <w:keepNext w:val="0"/>
        <w:keepLines w:val="0"/>
        <w:pageBreakBefore w:val="0"/>
        <w:bidi w:val="0"/>
        <w:spacing w:line="240" w:lineRule="auto"/>
        <w:ind w:left="0" w:firstLine="0"/>
        <w:jc w:val="center"/>
        <w:rPr>
          <w:rFonts w:hint="default" w:ascii="楷体" w:hAnsi="楷体" w:eastAsia="楷体" w:cs="楷体"/>
          <w:b/>
          <w:color w:val="auto"/>
          <w:sz w:val="24"/>
          <w:szCs w:val="24"/>
          <w:highlight w:val="none"/>
          <w:lang w:val="en-US" w:eastAsia="zh-CN" w:bidi="ar-SA"/>
        </w:rPr>
      </w:pPr>
      <w:r>
        <w:rPr>
          <w:rFonts w:hint="eastAsia" w:ascii="楷体" w:hAnsi="楷体" w:eastAsia="楷体" w:cs="楷体"/>
          <w:b/>
          <w:color w:val="auto"/>
          <w:sz w:val="24"/>
          <w:szCs w:val="24"/>
          <w:highlight w:val="none"/>
          <w:lang w:val="en-US" w:eastAsia="zh-CN" w:bidi="ar-SA"/>
        </w:rPr>
        <w:t>(投资者可依据该登记编码在中国理财网www.chinawealth.com.cn查询产品信息）</w:t>
      </w:r>
    </w:p>
    <w:p>
      <w:pPr>
        <w:keepNext w:val="0"/>
        <w:keepLines w:val="0"/>
        <w:pageBreakBefore w:val="0"/>
        <w:bidi w:val="0"/>
        <w:spacing w:line="240" w:lineRule="auto"/>
        <w:rPr>
          <w:rFonts w:hint="eastAsia" w:ascii="楷体" w:hAnsi="楷体" w:eastAsia="楷体" w:cs="楷体"/>
          <w:b/>
          <w:color w:val="auto"/>
          <w:sz w:val="21"/>
          <w:szCs w:val="21"/>
          <w:highlight w:val="none"/>
        </w:rPr>
      </w:pPr>
    </w:p>
    <w:p>
      <w:pPr>
        <w:keepNext w:val="0"/>
        <w:keepLines w:val="0"/>
        <w:pageBreakBefore w:val="0"/>
        <w:bidi w:val="0"/>
        <w:spacing w:line="240" w:lineRule="auto"/>
        <w:outlineLvl w:val="1"/>
        <w:rPr>
          <w:rFonts w:hint="eastAsia" w:ascii="楷体" w:hAnsi="楷体" w:eastAsia="楷体" w:cs="楷体"/>
          <w:b/>
          <w:color w:val="auto"/>
          <w:sz w:val="21"/>
          <w:szCs w:val="21"/>
          <w:highlight w:val="none"/>
        </w:rPr>
      </w:pPr>
      <w:r>
        <w:rPr>
          <w:rFonts w:hint="eastAsia" w:ascii="楷体" w:hAnsi="楷体" w:eastAsia="楷体" w:cs="楷体"/>
          <w:b/>
          <w:color w:val="auto"/>
          <w:sz w:val="21"/>
          <w:szCs w:val="21"/>
          <w:highlight w:val="none"/>
        </w:rPr>
        <w:t>重要须知</w:t>
      </w:r>
    </w:p>
    <w:p>
      <w:pPr>
        <w:numPr>
          <w:ilvl w:val="0"/>
          <w:numId w:val="1"/>
        </w:numPr>
        <w:ind w:left="420" w:hanging="420"/>
        <w:rPr>
          <w:rFonts w:hint="eastAsia" w:ascii="楷体" w:hAnsi="楷体" w:eastAsia="楷体"/>
          <w:sz w:val="21"/>
          <w:szCs w:val="21"/>
          <w:highlight w:val="none"/>
        </w:rPr>
      </w:pPr>
      <w:r>
        <w:rPr>
          <w:rFonts w:hint="eastAsia" w:ascii="楷体" w:hAnsi="楷体" w:eastAsia="楷体"/>
          <w:sz w:val="21"/>
          <w:szCs w:val="21"/>
          <w:highlight w:val="none"/>
        </w:rPr>
        <w:t>在购买本理财产品前，投资者应确保自己完全理解该项投资的性质和所涉及的风险，详细了解和审慎评估该理财产品的投资范围、风险类型等基本情况，在慎重考虑后自行决定购买与自身风险承受能力和资产管理需求匹配的理财产品。</w:t>
      </w:r>
    </w:p>
    <w:p>
      <w:pPr>
        <w:numPr>
          <w:ilvl w:val="0"/>
          <w:numId w:val="1"/>
        </w:numPr>
        <w:ind w:left="420" w:hanging="420"/>
        <w:rPr>
          <w:rFonts w:hint="eastAsia" w:ascii="楷体" w:hAnsi="楷体" w:eastAsia="楷体"/>
          <w:b/>
          <w:sz w:val="21"/>
          <w:szCs w:val="21"/>
          <w:highlight w:val="none"/>
          <w:u w:val="single"/>
        </w:rPr>
      </w:pPr>
      <w:r>
        <w:rPr>
          <w:rFonts w:hint="eastAsia" w:ascii="楷体" w:hAnsi="楷体" w:eastAsia="楷体"/>
          <w:b/>
          <w:sz w:val="21"/>
          <w:szCs w:val="21"/>
          <w:highlight w:val="none"/>
          <w:u w:val="single"/>
        </w:rPr>
        <w:t>本理财产品不保证本金及收益，您的本金可能因市场变动或者交易违约等事项而蒙受相应损失，投资者应充分认识投资风险，谨慎投资。</w:t>
      </w:r>
    </w:p>
    <w:p>
      <w:pPr>
        <w:numPr>
          <w:ilvl w:val="0"/>
          <w:numId w:val="1"/>
        </w:numPr>
        <w:ind w:left="420" w:hanging="420"/>
        <w:rPr>
          <w:rFonts w:hint="eastAsia" w:ascii="楷体" w:hAnsi="楷体" w:eastAsia="楷体"/>
          <w:b/>
          <w:sz w:val="21"/>
          <w:szCs w:val="21"/>
          <w:highlight w:val="none"/>
          <w:u w:val="single"/>
        </w:rPr>
      </w:pPr>
      <w:r>
        <w:rPr>
          <w:rFonts w:hint="eastAsia" w:ascii="楷体" w:hAnsi="楷体" w:eastAsia="楷体"/>
          <w:b/>
          <w:sz w:val="21"/>
          <w:szCs w:val="21"/>
          <w:highlight w:val="none"/>
          <w:u w:val="single"/>
        </w:rPr>
        <w:t>本理财产品过往业绩不代表其未来表现，不等于理财产品实际收益，投资须谨慎；理财非存款、产品有风险、投资须谨慎。</w:t>
      </w:r>
    </w:p>
    <w:p>
      <w:pPr>
        <w:numPr>
          <w:ilvl w:val="0"/>
          <w:numId w:val="1"/>
        </w:numPr>
        <w:ind w:left="420" w:hanging="420"/>
        <w:rPr>
          <w:rFonts w:hint="eastAsia" w:ascii="楷体" w:hAnsi="楷体" w:eastAsia="楷体"/>
          <w:b/>
          <w:sz w:val="21"/>
          <w:szCs w:val="21"/>
          <w:highlight w:val="none"/>
          <w:u w:val="single"/>
        </w:rPr>
      </w:pPr>
      <w:r>
        <w:rPr>
          <w:rFonts w:hint="eastAsia" w:ascii="楷体" w:hAnsi="楷体" w:eastAsia="楷体"/>
          <w:b/>
          <w:sz w:val="21"/>
          <w:szCs w:val="21"/>
          <w:highlight w:val="none"/>
          <w:u w:val="single"/>
        </w:rPr>
        <w:t>本理财产品任何业绩比较基准及类似表述均属不具有法律约束力的用语。业绩比较基准为管理人基于产品性质、投资策略、过往经验等因素对产品设定的投资目标。业绩比较基准不是预期收益率，不代表产品的未来表现和实际收益，不构成对产品收益的承诺。</w:t>
      </w:r>
    </w:p>
    <w:p>
      <w:pPr>
        <w:numPr>
          <w:ilvl w:val="0"/>
          <w:numId w:val="1"/>
        </w:numPr>
        <w:ind w:left="420" w:hanging="420"/>
        <w:rPr>
          <w:rFonts w:hint="eastAsia" w:ascii="楷体" w:hAnsi="楷体" w:eastAsia="楷体"/>
          <w:sz w:val="21"/>
          <w:szCs w:val="21"/>
          <w:highlight w:val="none"/>
        </w:rPr>
      </w:pPr>
      <w:r>
        <w:rPr>
          <w:rFonts w:hint="eastAsia" w:ascii="楷体" w:hAnsi="楷体" w:eastAsia="楷体"/>
          <w:sz w:val="21"/>
          <w:szCs w:val="21"/>
          <w:highlight w:val="none"/>
        </w:rPr>
        <w:t>《风险揭示书》、《理财产品说明书》、《理财产品投资协议书》、《投资者权益须知》、《理财产品（代理）销售协议书》共同构成本理财产品完整的不可分割的理财产品合同。</w:t>
      </w:r>
    </w:p>
    <w:p>
      <w:pPr>
        <w:numPr>
          <w:ilvl w:val="0"/>
          <w:numId w:val="1"/>
        </w:numPr>
        <w:ind w:left="420" w:hanging="420"/>
        <w:rPr>
          <w:rFonts w:hint="eastAsia" w:ascii="楷体" w:hAnsi="楷体" w:eastAsia="楷体"/>
          <w:sz w:val="21"/>
          <w:szCs w:val="21"/>
          <w:highlight w:val="none"/>
        </w:rPr>
      </w:pPr>
      <w:r>
        <w:rPr>
          <w:rFonts w:hint="eastAsia" w:ascii="楷体" w:hAnsi="楷体" w:eastAsia="楷体"/>
          <w:sz w:val="21"/>
          <w:szCs w:val="21"/>
          <w:highlight w:val="none"/>
        </w:rPr>
        <w:t>本理财产品涉及的主要风险包括政策风险、信用风险、市场风险、流动性风险、管理风险、操作风险、</w:t>
      </w:r>
      <w:r>
        <w:rPr>
          <w:rFonts w:hint="eastAsia" w:ascii="楷体" w:hAnsi="楷体" w:eastAsia="楷体"/>
          <w:sz w:val="21"/>
          <w:szCs w:val="21"/>
          <w:highlight w:val="none"/>
          <w:lang w:val="en-US" w:eastAsia="zh-CN"/>
        </w:rPr>
        <w:t>理财产品不成立风险、</w:t>
      </w:r>
      <w:r>
        <w:rPr>
          <w:rFonts w:hint="eastAsia" w:ascii="楷体" w:hAnsi="楷体" w:eastAsia="楷体"/>
          <w:sz w:val="21"/>
          <w:szCs w:val="21"/>
          <w:highlight w:val="none"/>
        </w:rPr>
        <w:t>延期兑付风险、提前终止风险、信息传递风险、代销风险（如有）、不可抗力风险、关联关系及关联交易风险、特定投资标的风险等。请仔细阅读《“</w:t>
      </w:r>
      <w:r>
        <w:rPr>
          <w:rFonts w:hint="eastAsia" w:ascii="楷体" w:hAnsi="楷体" w:eastAsia="楷体"/>
          <w:sz w:val="21"/>
          <w:szCs w:val="21"/>
          <w:highlight w:val="none"/>
          <w:lang w:val="en-US" w:eastAsia="zh-CN"/>
        </w:rPr>
        <w:t>苏银理财恒源封闭纯债380期</w:t>
      </w:r>
      <w:r>
        <w:rPr>
          <w:rFonts w:hint="eastAsia" w:ascii="楷体" w:hAnsi="楷体" w:eastAsia="楷体"/>
          <w:sz w:val="21"/>
          <w:szCs w:val="21"/>
          <w:highlight w:val="none"/>
        </w:rPr>
        <w:t>”理财产品风险揭示书》的“风险揭示”部分。</w:t>
      </w:r>
    </w:p>
    <w:p>
      <w:pPr>
        <w:numPr>
          <w:ilvl w:val="0"/>
          <w:numId w:val="1"/>
        </w:numPr>
        <w:ind w:left="420" w:hanging="420"/>
        <w:rPr>
          <w:rFonts w:hint="eastAsia" w:ascii="楷体" w:hAnsi="楷体" w:eastAsia="楷体"/>
          <w:b/>
          <w:sz w:val="21"/>
          <w:szCs w:val="21"/>
          <w:highlight w:val="none"/>
          <w:u w:val="single"/>
        </w:rPr>
      </w:pPr>
      <w:r>
        <w:rPr>
          <w:rFonts w:hint="eastAsia" w:ascii="楷体" w:hAnsi="楷体" w:eastAsia="楷体" w:cs="楷体"/>
          <w:b/>
          <w:sz w:val="21"/>
          <w:szCs w:val="21"/>
          <w:highlight w:val="none"/>
          <w:u w:val="single"/>
        </w:rPr>
        <w:t>本产品可设置多类份额，各类份额可能设置不同的销售对象、销售起点、业绩比较基准等，各类份额实际收取的销售服务费率、</w:t>
      </w:r>
      <w:r>
        <w:rPr>
          <w:rFonts w:hint="eastAsia" w:ascii="楷体" w:hAnsi="楷体" w:eastAsia="楷体" w:cs="楷体"/>
          <w:b/>
          <w:sz w:val="21"/>
          <w:szCs w:val="21"/>
          <w:highlight w:val="none"/>
          <w:u w:val="single"/>
          <w:lang w:val="en-US" w:eastAsia="zh-CN"/>
        </w:rPr>
        <w:t>固定</w:t>
      </w:r>
      <w:r>
        <w:rPr>
          <w:rFonts w:hint="eastAsia" w:ascii="楷体" w:hAnsi="楷体" w:eastAsia="楷体" w:cs="楷体"/>
          <w:b/>
          <w:sz w:val="21"/>
          <w:szCs w:val="21"/>
          <w:highlight w:val="none"/>
          <w:u w:val="single"/>
        </w:rPr>
        <w:t>管理费率、</w:t>
      </w:r>
      <w:r>
        <w:rPr>
          <w:rFonts w:hint="eastAsia" w:ascii="楷体" w:hAnsi="楷体" w:eastAsia="楷体" w:cs="楷体"/>
          <w:b/>
          <w:sz w:val="21"/>
          <w:szCs w:val="21"/>
          <w:highlight w:val="none"/>
          <w:u w:val="single"/>
          <w:lang w:val="en-US" w:eastAsia="zh-CN"/>
        </w:rPr>
        <w:t>浮动管理费</w:t>
      </w:r>
      <w:r>
        <w:rPr>
          <w:rFonts w:hint="eastAsia" w:ascii="楷体" w:hAnsi="楷体" w:eastAsia="楷体" w:cs="楷体"/>
          <w:b/>
          <w:sz w:val="21"/>
          <w:szCs w:val="21"/>
          <w:highlight w:val="none"/>
          <w:u w:val="single"/>
        </w:rPr>
        <w:t>（如有）等可能存在差异，投资者应根据实际情况自主选择购买。</w:t>
      </w:r>
    </w:p>
    <w:p>
      <w:pPr>
        <w:numPr>
          <w:ilvl w:val="0"/>
          <w:numId w:val="1"/>
        </w:numPr>
        <w:ind w:left="420" w:hanging="420"/>
        <w:rPr>
          <w:rFonts w:hint="eastAsia" w:ascii="楷体" w:hAnsi="楷体" w:eastAsia="楷体" w:cs="楷体"/>
          <w:sz w:val="21"/>
          <w:szCs w:val="21"/>
          <w:highlight w:val="none"/>
        </w:rPr>
      </w:pPr>
      <w:r>
        <w:rPr>
          <w:rFonts w:hint="eastAsia" w:ascii="楷体" w:hAnsi="楷体" w:eastAsia="楷体"/>
          <w:b/>
          <w:sz w:val="21"/>
          <w:szCs w:val="21"/>
          <w:highlight w:val="none"/>
          <w:u w:val="single"/>
        </w:rPr>
        <w:t>投资者不得使用贷款、发行债券等筹集的非自有资金投资本理财产品。</w:t>
      </w:r>
    </w:p>
    <w:p>
      <w:pPr>
        <w:numPr>
          <w:ilvl w:val="0"/>
          <w:numId w:val="1"/>
        </w:numPr>
        <w:ind w:left="420" w:hanging="420"/>
        <w:rPr>
          <w:rFonts w:hint="eastAsia" w:ascii="楷体" w:hAnsi="楷体" w:eastAsia="楷体"/>
          <w:sz w:val="21"/>
          <w:szCs w:val="21"/>
          <w:highlight w:val="none"/>
        </w:rPr>
      </w:pPr>
      <w:r>
        <w:rPr>
          <w:rFonts w:hint="eastAsia" w:ascii="楷体" w:hAnsi="楷体" w:eastAsia="楷体"/>
          <w:sz w:val="21"/>
          <w:szCs w:val="21"/>
          <w:highlight w:val="none"/>
        </w:rPr>
        <w:t>在本产品存续期内，如因监管政策或法律法规发生变化，在不损害投资者利益的前提下，苏银理财有权单方对本产品条款进行修订，并按本理财产品说明书约定的信息披露方式予以披露。</w:t>
      </w:r>
    </w:p>
    <w:p>
      <w:pPr>
        <w:keepNext w:val="0"/>
        <w:keepLines w:val="0"/>
        <w:pageBreakBefore w:val="0"/>
        <w:numPr>
          <w:ilvl w:val="0"/>
          <w:numId w:val="2"/>
        </w:numPr>
        <w:tabs>
          <w:tab w:val="left" w:pos="1134"/>
        </w:tabs>
        <w:bidi w:val="0"/>
        <w:spacing w:line="240" w:lineRule="auto"/>
        <w:ind w:left="0" w:firstLine="422"/>
        <w:outlineLvl w:val="1"/>
        <w:rPr>
          <w:rFonts w:hint="eastAsia" w:ascii="楷体" w:hAnsi="楷体" w:eastAsia="楷体" w:cs="楷体"/>
          <w:b/>
          <w:color w:val="auto"/>
          <w:sz w:val="21"/>
          <w:szCs w:val="21"/>
          <w:highlight w:val="none"/>
        </w:rPr>
      </w:pPr>
      <w:r>
        <w:rPr>
          <w:rFonts w:hint="eastAsia" w:ascii="楷体" w:hAnsi="楷体" w:eastAsia="楷体" w:cs="楷体"/>
          <w:b/>
          <w:color w:val="auto"/>
          <w:sz w:val="21"/>
          <w:szCs w:val="21"/>
          <w:highlight w:val="none"/>
          <w:lang w:val="en-US" w:eastAsia="zh-CN"/>
        </w:rPr>
        <w:t>关键</w:t>
      </w:r>
      <w:r>
        <w:rPr>
          <w:rFonts w:hint="eastAsia" w:ascii="楷体" w:hAnsi="楷体" w:eastAsia="楷体" w:cs="楷体"/>
          <w:b/>
          <w:color w:val="auto"/>
          <w:sz w:val="21"/>
          <w:szCs w:val="21"/>
          <w:highlight w:val="none"/>
        </w:rPr>
        <w:t>要素</w:t>
      </w:r>
    </w:p>
    <w:tbl>
      <w:tblPr>
        <w:tblStyle w:val="3"/>
        <w:tblW w:w="96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78"/>
        <w:gridCol w:w="74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56" w:type="dxa"/>
            <w:gridSpan w:val="2"/>
            <w:noWrap w:val="0"/>
            <w:vAlign w:val="center"/>
          </w:tcPr>
          <w:p>
            <w:pPr>
              <w:keepNext w:val="0"/>
              <w:keepLines w:val="0"/>
              <w:pageBreakBefore w:val="0"/>
              <w:widowControl/>
              <w:bidi w:val="0"/>
              <w:spacing w:line="240" w:lineRule="auto"/>
              <w:jc w:val="center"/>
              <w:rPr>
                <w:rFonts w:hint="eastAsia" w:ascii="楷体" w:hAnsi="楷体" w:eastAsia="楷体" w:cs="楷体"/>
                <w:color w:val="000000"/>
                <w:sz w:val="20"/>
                <w:szCs w:val="20"/>
                <w:highlight w:val="none"/>
              </w:rPr>
            </w:pPr>
            <w:r>
              <w:rPr>
                <w:rFonts w:hint="eastAsia" w:ascii="楷体" w:hAnsi="楷体" w:eastAsia="楷体" w:cs="楷体"/>
                <w:color w:val="000000"/>
                <w:sz w:val="20"/>
                <w:szCs w:val="20"/>
                <w:highlight w:val="none"/>
              </w:rPr>
              <w:t>本表格提供本理财产品的重要信息，是理财产品说明书的一部分。</w:t>
            </w:r>
            <w:r>
              <w:rPr>
                <w:rFonts w:hint="eastAsia" w:ascii="楷体" w:hAnsi="楷体" w:eastAsia="楷体" w:cs="楷体"/>
                <w:color w:val="000000"/>
                <w:sz w:val="20"/>
                <w:szCs w:val="20"/>
                <w:highlight w:val="none"/>
              </w:rPr>
              <w:br w:type="textWrapping"/>
            </w:r>
            <w:r>
              <w:rPr>
                <w:rFonts w:hint="eastAsia" w:ascii="楷体" w:hAnsi="楷体" w:eastAsia="楷体" w:cs="楷体"/>
                <w:color w:val="000000"/>
                <w:sz w:val="20"/>
                <w:szCs w:val="20"/>
                <w:highlight w:val="none"/>
              </w:rPr>
              <w:t>作出投资决定前，请阅读完整的理财产品说明书等销售文件。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56" w:type="dxa"/>
            <w:gridSpan w:val="2"/>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sz w:val="20"/>
                <w:szCs w:val="20"/>
                <w:highlight w:val="none"/>
              </w:rPr>
            </w:pPr>
            <w:r>
              <w:rPr>
                <w:rFonts w:hint="eastAsia" w:ascii="楷体" w:hAnsi="楷体" w:eastAsia="楷体" w:cs="楷体"/>
                <w:b/>
                <w:bCs/>
                <w:color w:val="000000"/>
                <w:sz w:val="20"/>
                <w:szCs w:val="20"/>
                <w:highlight w:val="none"/>
              </w:rPr>
              <w:t>（一）理财产品基本信息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产品登记编码</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color w:val="000000" w:themeColor="text1"/>
                <w:sz w:val="20"/>
                <w:szCs w:val="20"/>
                <w:highlight w:val="none"/>
                <w:lang w:val="en-US" w:eastAsia="zh-CN"/>
                <w14:textFill>
                  <w14:solidFill>
                    <w14:schemeClr w14:val="tx1"/>
                  </w14:solidFill>
                </w14:textFill>
              </w:rPr>
            </w:pPr>
            <w:r>
              <w:rPr>
                <w:rFonts w:hint="eastAsia" w:ascii="楷体" w:hAnsi="楷体" w:eastAsia="楷体" w:cs="楷体"/>
                <w:color w:val="000000" w:themeColor="text1"/>
                <w:sz w:val="20"/>
                <w:szCs w:val="20"/>
                <w:highlight w:val="none"/>
                <w:lang w:val="en-US" w:eastAsia="zh-CN"/>
                <w14:textFill>
                  <w14:solidFill>
                    <w14:schemeClr w14:val="tx1"/>
                  </w14:solidFill>
                </w14:textFill>
              </w:rPr>
              <w:t>Z7003126000427</w:t>
            </w:r>
          </w:p>
          <w:p>
            <w:pPr>
              <w:keepNext w:val="0"/>
              <w:keepLines w:val="0"/>
              <w:pageBreakBefore w:val="0"/>
              <w:widowControl/>
              <w:bidi w:val="0"/>
              <w:spacing w:line="240" w:lineRule="auto"/>
              <w:jc w:val="both"/>
              <w:rPr>
                <w:rFonts w:hint="eastAsia" w:ascii="楷体" w:hAnsi="楷体" w:eastAsia="楷体" w:cs="楷体"/>
                <w:color w:val="000000" w:themeColor="text1"/>
                <w:sz w:val="20"/>
                <w:szCs w:val="20"/>
                <w:highlight w:val="none"/>
                <w14:textFill>
                  <w14:solidFill>
                    <w14:schemeClr w14:val="tx1"/>
                  </w14:solidFill>
                </w14:textFill>
              </w:rPr>
            </w:pPr>
            <w:r>
              <w:rPr>
                <w:rFonts w:hint="eastAsia" w:ascii="楷体" w:hAnsi="楷体" w:eastAsia="楷体" w:cs="楷体"/>
                <w:color w:val="000000" w:themeColor="text1"/>
                <w:sz w:val="20"/>
                <w:szCs w:val="20"/>
                <w:highlight w:val="none"/>
                <w14:textFill>
                  <w14:solidFill>
                    <w14:schemeClr w14:val="tx1"/>
                  </w14:solidFill>
                </w14:textFill>
              </w:rPr>
              <w:t>（重要提示：可在中国理财网www.chinawealth.com.cn查询产品信息）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产品名称</w:t>
            </w:r>
          </w:p>
        </w:tc>
        <w:tc>
          <w:tcPr>
            <w:tcW w:w="7478" w:type="dxa"/>
            <w:noWrap w:val="0"/>
            <w:vAlign w:val="center"/>
          </w:tcPr>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苏银理财恒源封闭纯债380期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份额代码</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A份额：J29183（销售名称：苏银理财恒源封闭纯债380期6月A）</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B份额：J29184（销售名称：苏银理财恒源封闭纯债380期6月B）</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C份额：J29185（销售名称：苏银理财恒源封闭纯债380期6月C）</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D份额：J29186（销售名称：苏银理财恒源封闭纯债380期6月D）</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F份额：J29187（销售名称：苏银理财恒源封闭纯债380期6月F）</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G份额：J29188（销售名称：苏银理财恒源封闭纯债380期6月G）</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H份额：J29189（销售名称：苏银理财恒源封闭纯债380期6月H）</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J份额：J29190（销售名称：苏银理财恒源封闭纯债380期6月J）</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K份额：J29191（销售名称：苏银理财恒源封闭纯债380期6月K）</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L份额：J29192（销售名称：苏银理财恒源封闭纯债380期6月L）</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M份额：J29193（销售名称：苏银理财恒源封闭纯债380期6月M）</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I份额：J29194（销售名称：苏银理财恒源封闭纯债380期6月I）</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N份额：J29195（销售名称：苏银理财恒源封闭纯债380期6月N（新客专属））</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天府·优选份额：J29196（销售名称：苏银理财恒源封闭纯债380期6月（天府·优选））</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P份额：J29197（销售名称：苏银理财恒源封闭纯债380期6月P）</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发行机构名称</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 w:val="0"/>
                <w:bCs w:val="0"/>
                <w:color w:val="auto"/>
                <w:sz w:val="20"/>
                <w:szCs w:val="20"/>
                <w:highlight w:val="none"/>
                <w:u w:val="none"/>
              </w:rPr>
              <w:t>苏银理财有限责任公司（以下简称“苏银理财”）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销售机构名称</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themeColor="text1"/>
                <w:sz w:val="20"/>
                <w:szCs w:val="20"/>
                <w:highlight w:val="none"/>
                <w:lang w:val="en-US" w:eastAsia="zh-CN"/>
                <w14:textFill>
                  <w14:solidFill>
                    <w14:schemeClr w14:val="tx1"/>
                  </w14:solidFill>
                </w14:textFill>
              </w:rPr>
              <w:t>（1）北京农村商业银行股份有限公司：D份额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（2）成都农村商业银行股份有限公司：天府·优选份额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（3）东营银行股份有限公司：C份额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（4）福建海峡银行股份有限公司：D份额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（5）甘肃银行股份有限公司：B份额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（6）广东华润银行股份有限公司：L份额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（7）广西北部湾银行股份有限公司：D份额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（8）广州农村商业银行股份有限公司：D份额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（9）华夏银行股份有限公司：C份额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（10）惠州农村商业银行股份有限公司：D份额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（11）吉林银行股份有限公司：P份额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（12）江苏常熟农村商业银行股份有限公司：C份额、D份额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（13）江苏大丰农村商业银行股份有限公司：A份额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（14）江苏丹阳农村商业银行股份有限公司：C份额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（15）江苏东海农村商业银行股份有限公司：A份额、C份额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（16）江苏东台农村商业银行股份有限公司：C份额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（17）江苏阜宁农村商业银行股份有限公司：A份额、G份额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（18）江苏赣榆农村商业银行股份有限公司：A份额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（19）江苏高淳农村商业银行股份有限公司：A份额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（20）江苏灌南农村商业银行股份有限公司：L份额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（21）江苏灌云农村商业银行股份有限公司：G份额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（22）江苏海安农村商业银行股份有限公司：A份额、G份额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（23）江苏海门农村商业银行股份有限公司：A份额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（24）江苏洪泽农村商业银行股份有限公司：A份额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（25）江苏淮安农村商业银行股份有限公司：C份额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（26）江苏建湖农村商业银行股份有限公司：A份额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（27）江苏江都农村商业银行股份有限公司：C份额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（28）江苏江南农村商业银行股份有限公司：K份额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（29）江苏金湖农村商业银行股份有限公司：A份额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（30）江苏句容农村商业银行股份有限公司：A份额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（31）江苏昆山农村商业银行股份有限公司：A份额、F份额、L份额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（32）江苏民丰农村商业银行股份有限公司：A份额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（33）江苏启东农村商业银行股份有限公司：A份额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（34）江苏苏州农村商业银行股份有限公司：D份额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（35）江苏太仓农村商业银行股份有限公司：C份额、L份额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（36）江苏响水农村商业银行股份有限公司：C份额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（37）江苏新沂农村商业银行股份有限公司：A份额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（38）江苏扬中农村商业银行股份有限公司：A份额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（39）江苏扬州农村商业银行股份有限公司：C份额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（40）江苏仪征农村商业银行股份有限公司：C份额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（41）江苏宜兴农村商业银行股份有限公司：C份额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（42）江苏银行股份有限公司：F份额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（43）江苏张家港农村商业银行股份有限公司：C份额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（44）江苏紫金农村商业银行股份有限公司：C份额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（45）江苏邳州农村商业银行股份有限公司：A份额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（46）江苏沭阳农村商业银行股份有限公司：A份额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（47）江苏泗洪农村商业银行股份有限公司：A份额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（48）江苏泗阳农村商业银行股份有限公司：A份额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（49）江苏溧水农村商业银行股份有限公司：C份额、G份额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（50）江苏盱眙农村商业银行股份有限公司：A份额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（51）江苏睢宁农村商业银行股份有限公司：C份额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（52）交通银行股份有限公司：M份额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（53）晋商银行股份有限公司：J份额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（54）九江银行股份有限公司：C份额、D份额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（55）莱商银行股份有限公司：C份额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（56）兰州银行股份有限公司：C份额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（57）连云港东方农村商业银行股份有限公司：A份额、C份额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（58）宁波东海银行股份有限公司：C份额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（59）宁波通商银行股份有限公司：C份额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（60）宁夏银行股份有限公司：A份额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（61）秦皇岛银行股份有限公司：C份额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（62）青岛银行股份有限公司：C份额、D份额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（63）石嘴山银行股份有限公司：D份额、I份额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（64）苏州银行股份有限公司：A份额、F份额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（65）泰安银行股份有限公司：F份额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（66）威海银行股份有限公司：C份额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（67）潍坊银行股份有限公司：F份额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（68）无锡农村商业银行股份有限公司：D份额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（69）武汉农村商业银行股份有限公司：K份额、N份额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（70）新疆银行股份有限公司：C份额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（71）兴业银行股份有限公司：G份额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（72）浙江网商银行股份有限公司：B份额</w:t>
            </w:r>
          </w:p>
          <w:p>
            <w:pPr>
              <w:keepNext w:val="0"/>
              <w:keepLines w:val="0"/>
              <w:pageBreakBefore w:val="0"/>
              <w:widowControl/>
              <w:bidi w:val="0"/>
              <w:spacing w:line="240" w:lineRule="auto"/>
              <w:jc w:val="both"/>
              <w:rPr>
                <w:rFonts w:hint="default"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（73）重庆农村商业银行股份有限公司：H份额</w:t>
            </w:r>
            <w:r>
              <w:rPr>
                <w:rFonts w:hint="eastAsia" w:ascii="楷体" w:hAnsi="楷体" w:eastAsia="楷体" w:cs="楷体"/>
                <w:color w:val="000000"/>
                <w:sz w:val="20"/>
                <w:szCs w:val="20"/>
                <w:highlight w:val="none"/>
                <w:lang w:val="en-US" w:eastAsia="zh-CN"/>
              </w:rPr>
              <w:br w:type="textWrapping"/>
            </w:r>
            <w:r>
              <w:rPr>
                <w:rFonts w:hint="eastAsia" w:ascii="楷体" w:hAnsi="楷体" w:eastAsia="楷体" w:cs="楷体"/>
                <w:color w:val="000000"/>
                <w:sz w:val="20"/>
                <w:szCs w:val="20"/>
                <w:highlight w:val="none"/>
                <w:lang w:val="en-US" w:eastAsia="zh-CN"/>
              </w:rPr>
              <w:t>（74）汉口银行股份有限公司：C份额、F份额</w:t>
            </w:r>
            <w:r>
              <w:rPr>
                <w:rFonts w:hint="eastAsia" w:ascii="楷体" w:hAnsi="楷体" w:eastAsia="楷体" w:cs="楷体"/>
                <w:color w:val="000000"/>
                <w:sz w:val="20"/>
                <w:szCs w:val="20"/>
                <w:highlight w:val="none"/>
                <w:lang w:val="en-US" w:eastAsia="zh-CN"/>
              </w:rPr>
              <w:br w:type="textWrapping"/>
            </w:r>
            <w:r>
              <w:rPr>
                <w:rFonts w:hint="eastAsia" w:ascii="楷体" w:hAnsi="楷体" w:eastAsia="楷体" w:cs="楷体"/>
                <w:color w:val="000000"/>
                <w:sz w:val="20"/>
                <w:szCs w:val="20"/>
                <w:highlight w:val="none"/>
                <w:lang w:val="en-US" w:eastAsia="zh-CN"/>
              </w:rPr>
              <w:t>（75）徽商银行股份有限公司：C份额</w:t>
            </w:r>
            <w:r>
              <w:rPr>
                <w:rFonts w:hint="eastAsia" w:ascii="楷体" w:hAnsi="楷体" w:eastAsia="楷体" w:cs="楷体"/>
                <w:color w:val="000000"/>
                <w:sz w:val="20"/>
                <w:szCs w:val="20"/>
                <w:highlight w:val="none"/>
                <w:lang w:val="en-US" w:eastAsia="zh-CN"/>
              </w:rPr>
              <w:br w:type="textWrapping"/>
            </w:r>
            <w:r>
              <w:rPr>
                <w:rFonts w:hint="eastAsia" w:ascii="楷体" w:hAnsi="楷体" w:eastAsia="楷体" w:cs="楷体"/>
                <w:color w:val="000000"/>
                <w:sz w:val="20"/>
                <w:szCs w:val="20"/>
                <w:highlight w:val="none"/>
                <w:lang w:val="en-US" w:eastAsia="zh-CN"/>
              </w:rPr>
              <w:t>（76）徐州农村商业银行股份有限公司：A份额、C份额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境内托管机构名称</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中国工商银行股份有限公司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境外托管机构名称</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销售对象</w:t>
            </w:r>
          </w:p>
        </w:tc>
        <w:tc>
          <w:tcPr>
            <w:tcW w:w="7478" w:type="dxa"/>
            <w:noWrap w:val="0"/>
            <w:vAlign w:val="center"/>
          </w:tcPr>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个人、机构。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56" w:type="dxa"/>
            <w:gridSpan w:val="2"/>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（二）交易规则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募集币种</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人民币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起点销售金额</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1元。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追加递增金额</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0.01元。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计划募集金额</w:t>
            </w:r>
          </w:p>
        </w:tc>
        <w:tc>
          <w:tcPr>
            <w:tcW w:w="7478" w:type="dxa"/>
            <w:noWrap w:val="0"/>
            <w:vAlign w:val="center"/>
          </w:tcPr>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10亿元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认购、申购、赎回安排</w:t>
            </w:r>
          </w:p>
        </w:tc>
        <w:tc>
          <w:tcPr>
            <w:tcW w:w="7478" w:type="dxa"/>
            <w:noWrap w:val="0"/>
            <w:vAlign w:val="center"/>
          </w:tcPr>
          <w:p>
            <w:pPr>
              <w:keepNext w:val="0"/>
              <w:keepLines w:val="0"/>
              <w:pageBreakBefore w:val="0"/>
              <w:widowControl/>
              <w:bidi w:val="0"/>
              <w:spacing w:line="240" w:lineRule="auto"/>
              <w:jc w:val="both"/>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1.</w:t>
            </w:r>
            <w:r>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t>认购</w:t>
            </w: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安排</w:t>
            </w:r>
          </w:p>
          <w:p>
            <w:pPr>
              <w:keepNext w:val="0"/>
              <w:keepLines w:val="0"/>
              <w:pageBreakBefore w:val="0"/>
              <w:widowControl/>
              <w:bidi w:val="0"/>
              <w:spacing w:line="240" w:lineRule="auto"/>
              <w:jc w:val="both"/>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认购</w:t>
            </w:r>
            <w:r>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t>指在理财产品的募集期内，投资者申请购买理财产品份额的行为</w:t>
            </w: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w:t>
            </w:r>
            <w:r>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t>本理财产品可在各销售机构指定渠道进行认购，投资者按规定提交认购申请，管理人在份额登记日对投资者的认购申请成功登记后并收到投资者全额交付的款项，视为投资者的认购申请生效。投资者应在理财产品成立后及时查询最终的成交情况。因投资者资金账户余额不足、司法冻结、不可抗力因素或其他不可归责于管理人和销售机构的事由出现，造成认购申请未被确认的，管理人和销售机构不承担任何责任。</w:t>
            </w:r>
          </w:p>
          <w:p>
            <w:pPr>
              <w:keepNext w:val="0"/>
              <w:keepLines w:val="0"/>
              <w:pageBreakBefore w:val="0"/>
              <w:widowControl/>
              <w:bidi w:val="0"/>
              <w:spacing w:line="240" w:lineRule="auto"/>
              <w:jc w:val="both"/>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pPr>
            <w:r>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t>本理财产品采取金额</w:t>
            </w: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认购的</w:t>
            </w:r>
            <w:r>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t>方式</w:t>
            </w: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，认购时以产品份额面值为基准进行份额确认</w:t>
            </w:r>
            <w:r>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t>。认购份额=认购金额/产品份额面值，认购份额以四舍五入的方法保留到小数点后两位，份额面值为1元/份。</w:t>
            </w:r>
          </w:p>
          <w:p>
            <w:pPr>
              <w:keepNext w:val="0"/>
              <w:keepLines w:val="0"/>
              <w:pageBreakBefore w:val="0"/>
              <w:widowControl/>
              <w:bidi w:val="0"/>
              <w:spacing w:line="240" w:lineRule="auto"/>
              <w:jc w:val="both"/>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本产品最低发行规模：3000万元</w:t>
            </w:r>
          </w:p>
          <w:p>
            <w:pPr>
              <w:keepNext w:val="0"/>
              <w:keepLines w:val="0"/>
              <w:pageBreakBefore w:val="0"/>
              <w:widowControl/>
              <w:bidi w:val="0"/>
              <w:spacing w:line="240" w:lineRule="auto"/>
              <w:jc w:val="both"/>
              <w:rPr>
                <w:rFonts w:hint="default"/>
                <w:sz w:val="20"/>
                <w:szCs w:val="20"/>
                <w:highlight w:val="none"/>
                <w:lang w:val="en-US" w:eastAsia="zh-CN"/>
              </w:rPr>
            </w:pPr>
          </w:p>
          <w:p>
            <w:pPr>
              <w:keepNext w:val="0"/>
              <w:keepLines w:val="0"/>
              <w:pageBreakBefore w:val="0"/>
              <w:widowControl/>
              <w:bidi w:val="0"/>
              <w:spacing w:line="240" w:lineRule="auto"/>
              <w:jc w:val="both"/>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2.</w:t>
            </w:r>
            <w:r>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t>申购</w:t>
            </w: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w:t>
            </w:r>
            <w:r>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t>赎回</w:t>
            </w: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安排</w:t>
            </w:r>
          </w:p>
          <w:p>
            <w:pPr>
              <w:keepNext w:val="0"/>
              <w:keepLines w:val="0"/>
              <w:pageBreakBefore w:val="0"/>
              <w:widowControl/>
              <w:bidi w:val="0"/>
              <w:spacing w:line="240" w:lineRule="auto"/>
              <w:jc w:val="both"/>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pPr>
            <w:r>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t>申购/赎回指在理财产品的开放期内，投资者申请购买或卖出理财产品份额的行为</w:t>
            </w: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w:t>
            </w:r>
            <w:r>
              <w:rPr>
                <w:rFonts w:hint="default" w:ascii="楷体" w:hAnsi="楷体" w:eastAsia="楷体" w:cs="楷体"/>
                <w:b/>
                <w:bCs w:val="0"/>
                <w:color w:val="000000" w:themeColor="text1"/>
                <w:sz w:val="20"/>
                <w:szCs w:val="20"/>
                <w:highlight w:val="none"/>
                <w:u w:val="single"/>
                <w:lang w:val="en-US" w:eastAsia="zh-CN"/>
                <w14:textFill>
                  <w14:solidFill>
                    <w14:schemeClr w14:val="tx1"/>
                  </w14:solidFill>
                </w14:textFill>
              </w:rPr>
              <w:t>本理财产品在存续期内不开放申购和赎回，本产品说明书</w:t>
            </w:r>
            <w:r>
              <w:rPr>
                <w:rFonts w:hint="eastAsia" w:ascii="楷体" w:hAnsi="楷体" w:eastAsia="楷体" w:cs="楷体"/>
                <w:b/>
                <w:bCs w:val="0"/>
                <w:color w:val="000000" w:themeColor="text1"/>
                <w:sz w:val="20"/>
                <w:szCs w:val="20"/>
                <w:highlight w:val="none"/>
                <w:u w:val="single"/>
                <w:lang w:val="en-US" w:eastAsia="zh-CN"/>
                <w14:textFill>
                  <w14:solidFill>
                    <w14:schemeClr w14:val="tx1"/>
                  </w14:solidFill>
                </w14:textFill>
              </w:rPr>
              <w:t>约定的</w:t>
            </w:r>
            <w:r>
              <w:rPr>
                <w:rFonts w:hint="default" w:ascii="楷体" w:hAnsi="楷体" w:eastAsia="楷体" w:cs="楷体"/>
                <w:b/>
                <w:bCs w:val="0"/>
                <w:color w:val="000000" w:themeColor="text1"/>
                <w:sz w:val="20"/>
                <w:szCs w:val="20"/>
                <w:highlight w:val="none"/>
                <w:u w:val="single"/>
                <w:lang w:val="en-US" w:eastAsia="zh-CN"/>
                <w14:textFill>
                  <w14:solidFill>
                    <w14:schemeClr w14:val="tx1"/>
                  </w14:solidFill>
                </w14:textFill>
              </w:rPr>
              <w:t>特定情形除外。</w:t>
            </w:r>
          </w:p>
          <w:p>
            <w:pPr>
              <w:keepNext w:val="0"/>
              <w:keepLines w:val="0"/>
              <w:pageBreakBefore w:val="0"/>
              <w:widowControl/>
              <w:bidi w:val="0"/>
              <w:spacing w:line="240" w:lineRule="auto"/>
              <w:jc w:val="both"/>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pPr>
          </w:p>
          <w:p>
            <w:pPr>
              <w:keepNext w:val="0"/>
              <w:keepLines w:val="0"/>
              <w:pageBreakBefore w:val="0"/>
              <w:widowControl/>
              <w:numPr>
                <w:ilvl w:val="0"/>
                <w:numId w:val="0"/>
              </w:numPr>
              <w:bidi w:val="0"/>
              <w:spacing w:line="240" w:lineRule="auto"/>
              <w:jc w:val="both"/>
              <w:rPr>
                <w:rFonts w:hint="default" w:ascii="楷体" w:hAnsi="楷体" w:eastAsia="楷体" w:cs="楷体"/>
                <w:b w:val="0"/>
                <w:bCs/>
                <w:color w:val="000000" w:themeColor="text1"/>
                <w:sz w:val="20"/>
                <w:szCs w:val="20"/>
                <w:highlight w:val="none"/>
                <w:lang w:val="en-US"/>
                <w14:textFill>
                  <w14:solidFill>
                    <w14:schemeClr w14:val="tx1"/>
                  </w14:solidFill>
                </w14:textFill>
              </w:rPr>
            </w:pPr>
            <w:r>
              <w:rPr>
                <w:rFonts w:hint="default" w:ascii="楷体" w:hAnsi="楷体" w:eastAsia="楷体" w:cs="楷体"/>
                <w:b w:val="0"/>
                <w:bCs/>
                <w:color w:val="000000" w:themeColor="text1"/>
                <w:sz w:val="20"/>
                <w:szCs w:val="20"/>
                <w:highlight w:val="none"/>
                <w:lang w:val="en-US"/>
                <w14:textFill>
                  <w14:solidFill>
                    <w14:schemeClr w14:val="tx1"/>
                  </w14:solidFill>
                </w14:textFill>
              </w:rPr>
              <w:t>3.其他约定</w:t>
            </w:r>
          </w:p>
          <w:p>
            <w:pPr>
              <w:keepNext w:val="0"/>
              <w:keepLines w:val="0"/>
              <w:pageBreakBefore w:val="0"/>
              <w:widowControl/>
              <w:numPr>
                <w:ilvl w:val="0"/>
                <w:numId w:val="0"/>
              </w:numPr>
              <w:bidi w:val="0"/>
              <w:spacing w:line="240" w:lineRule="auto"/>
              <w:jc w:val="both"/>
              <w:rPr>
                <w:rFonts w:hint="default" w:ascii="楷体" w:hAnsi="楷体" w:eastAsia="楷体" w:cs="楷体"/>
                <w:b w:val="0"/>
                <w:bCs/>
                <w:color w:val="000000" w:themeColor="text1"/>
                <w:sz w:val="20"/>
                <w:szCs w:val="20"/>
                <w:highlight w:val="none"/>
                <w:lang w:val="en-US"/>
                <w14:textFill>
                  <w14:solidFill>
                    <w14:schemeClr w14:val="tx1"/>
                  </w14:solidFill>
                </w14:textFill>
              </w:rPr>
            </w:pPr>
            <w:r>
              <w:rPr>
                <w:rFonts w:hint="default" w:ascii="楷体" w:hAnsi="楷体" w:eastAsia="楷体" w:cs="楷体"/>
                <w:b w:val="0"/>
                <w:bCs/>
                <w:color w:val="000000" w:themeColor="text1"/>
                <w:sz w:val="20"/>
                <w:szCs w:val="20"/>
                <w:highlight w:val="none"/>
                <w:lang w:val="en-US"/>
                <w14:textFill>
                  <w14:solidFill>
                    <w14:schemeClr w14:val="tx1"/>
                  </w14:solidFill>
                </w14:textFill>
              </w:rPr>
              <w:t>（1）单个投资者持有</w:t>
            </w: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份额</w:t>
            </w:r>
            <w:r>
              <w:rPr>
                <w:rFonts w:hint="default" w:ascii="楷体" w:hAnsi="楷体" w:eastAsia="楷体" w:cs="楷体"/>
                <w:b w:val="0"/>
                <w:bCs/>
                <w:color w:val="000000" w:themeColor="text1"/>
                <w:sz w:val="20"/>
                <w:szCs w:val="20"/>
                <w:highlight w:val="none"/>
                <w:lang w:val="en-US"/>
                <w14:textFill>
                  <w14:solidFill>
                    <w14:schemeClr w14:val="tx1"/>
                  </w14:solidFill>
                </w14:textFill>
              </w:rPr>
              <w:t>上限：单一投资者持有份额不得超过总份额50%；非因主观因素导致突破前款规定比例限制的，在单一投资者持有份额占理财产品总份额比例降至50%以下之前，不再接受该单一投资者对理财产品的购买申请。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巨额赎回</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收益分配方式</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1.收益构成</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本理财产品的收益包括期间收益分配（如有）与终止收益分配（如有）。</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（1）期间分配</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本产品无分红机制，投资运作情况体现为产品净值变化。产品投资运作到期，投资收益扣除相关费用后，全部分配给投资者。</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（2）终止分配</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产品投资运作到期，投资收益扣除相关费用后，全部分配给投资者。产品管理人将按“产品终止”中的相关约定向投资者分配理财利益（如有）。</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2.收益分配原则</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（1）收益分配采用现金分配方式；</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（2）每一产品同一份额享有同等分配权。</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3.收益分配的披露</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如本产品进行收益分配，或产品存续期内收益分配方案发生变更，管理人将按“信息披露”约定的方式向投资者进行披露。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56" w:type="dxa"/>
            <w:gridSpan w:val="2"/>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（三）产品性质与类型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产品募集方式</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公募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产品投资性质</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固定收益类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产品运作模式</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封闭式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产品运作模式（二级）</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产品风险等级</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二级</w:t>
            </w:r>
          </w:p>
          <w:p>
            <w:pPr>
              <w:pStyle w:val="15"/>
              <w:keepNext w:val="0"/>
              <w:keepLines w:val="0"/>
              <w:pageBreakBefore w:val="0"/>
              <w:widowControl w:val="0"/>
              <w:bidi w:val="0"/>
              <w:spacing w:line="240" w:lineRule="auto"/>
              <w:ind w:left="0" w:firstLine="0"/>
              <w:rPr>
                <w:rFonts w:hint="eastAsia" w:ascii="楷体" w:hAnsi="楷体" w:eastAsia="楷体" w:cs="楷体"/>
                <w:color w:val="auto"/>
                <w:sz w:val="20"/>
                <w:szCs w:val="20"/>
                <w:highlight w:val="none"/>
                <w:lang w:val="en-US" w:eastAsia="zh-CN" w:bidi="ar-SA"/>
              </w:rPr>
            </w:pPr>
            <w:r>
              <w:rPr>
                <w:rFonts w:hint="eastAsia" w:ascii="楷体" w:hAnsi="楷体" w:eastAsia="楷体" w:cs="楷体"/>
                <w:color w:val="auto"/>
                <w:sz w:val="20"/>
                <w:szCs w:val="20"/>
                <w:highlight w:val="none"/>
                <w:lang w:val="en-US" w:eastAsia="zh-CN" w:bidi="ar-SA"/>
              </w:rPr>
              <w:t>（重要提示：该等级为理财产品发行机构评定结果，该产品通过代理销售机构渠道销售的，理财产品评级应当以代理销售机构最终披露的评级结果为准。）</w:t>
            </w:r>
          </w:p>
          <w:p>
            <w:pPr>
              <w:keepNext w:val="0"/>
              <w:keepLines w:val="0"/>
              <w:pageBreakBefore w:val="0"/>
              <w:numPr>
                <w:ilvl w:val="0"/>
                <w:numId w:val="0"/>
              </w:numPr>
              <w:bidi w:val="0"/>
              <w:spacing w:line="240" w:lineRule="auto"/>
              <w:ind w:left="0" w:right="0" w:firstLine="0"/>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lang w:val="en-US" w:eastAsia="zh-CN"/>
              </w:rPr>
              <w:t>1.</w:t>
            </w:r>
            <w:r>
              <w:rPr>
                <w:rFonts w:hint="eastAsia" w:ascii="楷体" w:hAnsi="楷体" w:eastAsia="楷体" w:cs="楷体"/>
                <w:color w:val="auto"/>
                <w:sz w:val="20"/>
                <w:szCs w:val="20"/>
                <w:highlight w:val="none"/>
              </w:rPr>
              <w:t>本理财产品经苏银理财内部风险评级为</w:t>
            </w:r>
            <w:r>
              <w:rPr>
                <w:rFonts w:hint="eastAsia" w:ascii="楷体" w:hAnsi="楷体" w:eastAsia="楷体" w:cs="楷体"/>
                <w:b/>
                <w:color w:val="auto"/>
                <w:sz w:val="20"/>
                <w:szCs w:val="20"/>
                <w:highlight w:val="none"/>
                <w:u w:val="single"/>
                <w:lang w:val="en-US" w:eastAsia="zh-CN"/>
              </w:rPr>
              <w:t>★★二级，适合中低风险型投资者，适合投资策略为稳健发展的投资者</w:t>
            </w:r>
            <w:r>
              <w:rPr>
                <w:rFonts w:hint="eastAsia" w:ascii="楷体" w:hAnsi="楷体" w:eastAsia="楷体" w:cs="楷体"/>
                <w:color w:val="auto"/>
                <w:sz w:val="20"/>
                <w:szCs w:val="20"/>
                <w:highlight w:val="none"/>
              </w:rPr>
              <w:t>。本评级为管理人内部评级，由管理人根据理财产品的投资组合、同类产品过往业绩和风险状况等因素，对理财产品进行评级，仅供投资者参考。理财产品存续期间，若市场环境等因素发生变化，在符合监管政策要求的前提下管理人可对产品风险评级进行调整，并及时将调整情况向投资者披露。</w:t>
            </w:r>
          </w:p>
          <w:tbl>
            <w:tblPr>
              <w:tblStyle w:val="3"/>
              <w:tblW w:w="67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58"/>
              <w:gridCol w:w="1439"/>
              <w:gridCol w:w="2040"/>
              <w:gridCol w:w="16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58"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风险星级</w:t>
                  </w:r>
                </w:p>
              </w:tc>
              <w:tc>
                <w:tcPr>
                  <w:tcW w:w="1439"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风险级别</w:t>
                  </w:r>
                </w:p>
              </w:tc>
              <w:tc>
                <w:tcPr>
                  <w:tcW w:w="2040"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适合的投资者类别</w:t>
                  </w:r>
                </w:p>
              </w:tc>
              <w:tc>
                <w:tcPr>
                  <w:tcW w:w="1680"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适合投资策略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58" w:type="dxa"/>
                  <w:tcBorders>
                    <w:bottom w:val="single" w:color="auto" w:sz="4" w:space="0"/>
                  </w:tcBorders>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w:t>
                  </w:r>
                </w:p>
              </w:tc>
              <w:tc>
                <w:tcPr>
                  <w:tcW w:w="1439" w:type="dxa"/>
                  <w:tcBorders>
                    <w:bottom w:val="single" w:color="auto" w:sz="4" w:space="0"/>
                  </w:tcBorders>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一级（PR1）</w:t>
                  </w:r>
                </w:p>
              </w:tc>
              <w:tc>
                <w:tcPr>
                  <w:tcW w:w="2040" w:type="dxa"/>
                  <w:tcBorders>
                    <w:bottom w:val="single" w:color="auto" w:sz="4" w:space="0"/>
                  </w:tcBorders>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低风险型</w:t>
                  </w:r>
                </w:p>
              </w:tc>
              <w:tc>
                <w:tcPr>
                  <w:tcW w:w="1680" w:type="dxa"/>
                  <w:tcBorders>
                    <w:bottom w:val="single" w:color="auto" w:sz="4" w:space="0"/>
                  </w:tcBorders>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风险控制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58"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b w:val="0"/>
                      <w:bCs/>
                      <w:color w:val="auto"/>
                      <w:sz w:val="20"/>
                      <w:szCs w:val="20"/>
                      <w:highlight w:val="none"/>
                    </w:rPr>
                  </w:pPr>
                  <w:r>
                    <w:rPr>
                      <w:rFonts w:hint="eastAsia" w:ascii="楷体" w:hAnsi="楷体" w:eastAsia="楷体" w:cs="楷体"/>
                      <w:b w:val="0"/>
                      <w:bCs/>
                      <w:color w:val="auto"/>
                      <w:sz w:val="20"/>
                      <w:szCs w:val="20"/>
                      <w:highlight w:val="none"/>
                    </w:rPr>
                    <w:t>★★</w:t>
                  </w:r>
                </w:p>
              </w:tc>
              <w:tc>
                <w:tcPr>
                  <w:tcW w:w="1439"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b w:val="0"/>
                      <w:bCs/>
                      <w:color w:val="auto"/>
                      <w:sz w:val="20"/>
                      <w:szCs w:val="20"/>
                      <w:highlight w:val="none"/>
                    </w:rPr>
                  </w:pPr>
                  <w:r>
                    <w:rPr>
                      <w:rFonts w:hint="eastAsia" w:ascii="楷体" w:hAnsi="楷体" w:eastAsia="楷体" w:cs="楷体"/>
                      <w:b w:val="0"/>
                      <w:bCs/>
                      <w:color w:val="auto"/>
                      <w:sz w:val="20"/>
                      <w:szCs w:val="20"/>
                      <w:highlight w:val="none"/>
                    </w:rPr>
                    <w:t>二级（PR2）</w:t>
                  </w:r>
                </w:p>
              </w:tc>
              <w:tc>
                <w:tcPr>
                  <w:tcW w:w="2040"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b w:val="0"/>
                      <w:bCs/>
                      <w:color w:val="auto"/>
                      <w:sz w:val="20"/>
                      <w:szCs w:val="20"/>
                      <w:highlight w:val="none"/>
                    </w:rPr>
                  </w:pPr>
                  <w:r>
                    <w:rPr>
                      <w:rFonts w:hint="eastAsia" w:ascii="楷体" w:hAnsi="楷体" w:eastAsia="楷体" w:cs="楷体"/>
                      <w:b w:val="0"/>
                      <w:bCs/>
                      <w:color w:val="auto"/>
                      <w:sz w:val="20"/>
                      <w:szCs w:val="20"/>
                      <w:highlight w:val="none"/>
                    </w:rPr>
                    <w:t>中低风险型</w:t>
                  </w:r>
                </w:p>
              </w:tc>
              <w:tc>
                <w:tcPr>
                  <w:tcW w:w="1680"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b w:val="0"/>
                      <w:bCs/>
                      <w:color w:val="auto"/>
                      <w:sz w:val="20"/>
                      <w:szCs w:val="20"/>
                      <w:highlight w:val="none"/>
                    </w:rPr>
                  </w:pPr>
                  <w:r>
                    <w:rPr>
                      <w:rFonts w:hint="eastAsia" w:ascii="楷体" w:hAnsi="楷体" w:eastAsia="楷体" w:cs="楷体"/>
                      <w:b w:val="0"/>
                      <w:bCs/>
                      <w:color w:val="auto"/>
                      <w:sz w:val="20"/>
                      <w:szCs w:val="20"/>
                      <w:highlight w:val="none"/>
                    </w:rPr>
                    <w:t>稳健发展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58"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w:t>
                  </w:r>
                </w:p>
              </w:tc>
              <w:tc>
                <w:tcPr>
                  <w:tcW w:w="1439"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三级（PR3）</w:t>
                  </w:r>
                </w:p>
              </w:tc>
              <w:tc>
                <w:tcPr>
                  <w:tcW w:w="2040"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中风险型</w:t>
                  </w:r>
                </w:p>
              </w:tc>
              <w:tc>
                <w:tcPr>
                  <w:tcW w:w="1680"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均衡发展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58"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w:t>
                  </w:r>
                </w:p>
              </w:tc>
              <w:tc>
                <w:tcPr>
                  <w:tcW w:w="1439"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四级（PR4）</w:t>
                  </w:r>
                </w:p>
              </w:tc>
              <w:tc>
                <w:tcPr>
                  <w:tcW w:w="2040"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中高风险型</w:t>
                  </w:r>
                </w:p>
              </w:tc>
              <w:tc>
                <w:tcPr>
                  <w:tcW w:w="1680"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积极成长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58"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w:t>
                  </w:r>
                </w:p>
              </w:tc>
              <w:tc>
                <w:tcPr>
                  <w:tcW w:w="1439"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五级（PR5）</w:t>
                  </w:r>
                </w:p>
              </w:tc>
              <w:tc>
                <w:tcPr>
                  <w:tcW w:w="2040"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高风险型</w:t>
                  </w:r>
                </w:p>
              </w:tc>
              <w:tc>
                <w:tcPr>
                  <w:tcW w:w="1680"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风险承受</w:t>
                  </w:r>
                </w:p>
              </w:tc>
            </w:tr>
          </w:tbl>
          <w:p>
            <w:pPr>
              <w:keepNext w:val="0"/>
              <w:keepLines w:val="0"/>
              <w:pageBreakBefore w:val="0"/>
              <w:numPr>
                <w:ilvl w:val="0"/>
                <w:numId w:val="0"/>
              </w:numPr>
              <w:bidi w:val="0"/>
              <w:spacing w:line="240" w:lineRule="auto"/>
              <w:ind w:left="0" w:right="0" w:firstLine="0"/>
              <w:rPr>
                <w:rFonts w:hint="eastAsia" w:ascii="楷体" w:hAnsi="楷体" w:eastAsia="楷体" w:cs="楷体"/>
                <w:b/>
                <w:sz w:val="20"/>
                <w:szCs w:val="20"/>
                <w:highlight w:val="none"/>
                <w:u w:val="single"/>
              </w:rPr>
            </w:pPr>
            <w:r>
              <w:rPr>
                <w:rFonts w:hint="eastAsia" w:ascii="楷体" w:hAnsi="楷体" w:eastAsia="楷体" w:cs="楷体"/>
                <w:sz w:val="20"/>
                <w:szCs w:val="20"/>
                <w:highlight w:val="none"/>
                <w:lang w:val="en-US" w:eastAsia="zh-CN"/>
              </w:rPr>
              <w:t>2.</w:t>
            </w:r>
            <w:r>
              <w:rPr>
                <w:rFonts w:hint="eastAsia" w:ascii="楷体" w:hAnsi="楷体" w:eastAsia="楷体" w:cs="楷体"/>
                <w:sz w:val="20"/>
                <w:szCs w:val="20"/>
                <w:highlight w:val="none"/>
              </w:rPr>
              <w:t>如本产品通过代理销售机构渠道销售，代理销售机构应当根据本机构的方式和方法，依据理财产品的投资组合、同类产品过往业绩和风险状况等因素，独立、审慎地对代理销售的理财产品进行销售评级，并向苏银理财及时、准确提供本机构销售评级结果等信息。销售评级与苏银理财产品评级结果不一致的，代理销售机构应当采用对应较高风险等级的评级结果并予以披露。</w:t>
            </w:r>
          </w:p>
          <w:p>
            <w:pPr>
              <w:keepNext w:val="0"/>
              <w:keepLines w:val="0"/>
              <w:pageBreakBefore w:val="0"/>
              <w:widowControl/>
              <w:bidi w:val="0"/>
              <w:spacing w:line="240" w:lineRule="auto"/>
              <w:ind w:left="0" w:right="0"/>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3.</w:t>
            </w:r>
            <w:r>
              <w:rPr>
                <w:rFonts w:hint="eastAsia" w:ascii="楷体" w:hAnsi="楷体" w:eastAsia="楷体" w:cs="楷体"/>
                <w:bCs/>
                <w:color w:val="000000" w:themeColor="text1"/>
                <w:sz w:val="20"/>
                <w:szCs w:val="20"/>
                <w:highlight w:val="none"/>
                <w14:textFill>
                  <w14:solidFill>
                    <w14:schemeClr w14:val="tx1"/>
                  </w14:solidFill>
                </w14:textFill>
              </w:rPr>
              <w:t>销售机构负责完成投资者风险承受能力评估，并在遵循投资者适当性原则的前提下进行本理财产品的销售活动。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是否为现金管理类产品</w:t>
            </w:r>
          </w:p>
        </w:tc>
        <w:tc>
          <w:tcPr>
            <w:tcW w:w="7478" w:type="dxa"/>
            <w:noWrap w:val="0"/>
            <w:vAlign w:val="center"/>
          </w:tcPr>
          <w:p>
            <w:pPr>
              <w:keepNext w:val="0"/>
              <w:keepLines w:val="0"/>
              <w:pageBreakBefore w:val="0"/>
              <w:widowControl/>
              <w:bidi w:val="0"/>
              <w:spacing w:line="240" w:lineRule="auto"/>
              <w:jc w:val="left"/>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56" w:type="dxa"/>
            <w:gridSpan w:val="2"/>
            <w:noWrap w:val="0"/>
            <w:vAlign w:val="center"/>
          </w:tcPr>
          <w:p>
            <w:pPr>
              <w:keepNext w:val="0"/>
              <w:keepLines w:val="0"/>
              <w:pageBreakBefore w:val="0"/>
              <w:widowControl/>
              <w:bidi w:val="0"/>
              <w:spacing w:line="240" w:lineRule="auto"/>
              <w:jc w:val="center"/>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
                <w:color w:val="000000" w:themeColor="text1"/>
                <w:sz w:val="20"/>
                <w:szCs w:val="20"/>
                <w:highlight w:val="none"/>
                <w14:textFill>
                  <w14:solidFill>
                    <w14:schemeClr w14:val="tx1"/>
                  </w14:solidFill>
                </w14:textFill>
              </w:rPr>
              <w:t>（四）产品期限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募集起始日期</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2026年9月16日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募集结束日期</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2026年9月22日</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投资者可于募集结束日交易闭市前撤销认购申请，该时点后不得撤销。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产品成立日期</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2026年9月23日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产品终止日期</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2027年4月7日</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如遇节假日，顺延至下一工作日。产品</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t>终止</w:t>
            </w:r>
            <w:r>
              <w:rPr>
                <w:rFonts w:hint="eastAsia" w:ascii="楷体" w:hAnsi="楷体" w:eastAsia="楷体" w:cs="楷体"/>
                <w:bCs/>
                <w:color w:val="000000" w:themeColor="text1"/>
                <w:sz w:val="20"/>
                <w:szCs w:val="20"/>
                <w:highlight w:val="none"/>
                <w14:textFill>
                  <w14:solidFill>
                    <w14:schemeClr w14:val="tx1"/>
                  </w14:solidFill>
                </w14:textFill>
              </w:rPr>
              <w:t>日受制于提前终止、延期终止条款。详见下文“产品终止”。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资金到账日</w:t>
            </w:r>
          </w:p>
        </w:tc>
        <w:tc>
          <w:tcPr>
            <w:tcW w:w="7478" w:type="dxa"/>
            <w:noWrap w:val="0"/>
            <w:vAlign w:val="center"/>
          </w:tcPr>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default" w:ascii="楷体" w:hAnsi="楷体" w:eastAsia="楷体" w:cs="楷体"/>
                <w:bCs/>
                <w:color w:val="000000" w:themeColor="text1"/>
                <w:sz w:val="20"/>
                <w:szCs w:val="20"/>
                <w:highlight w:val="none"/>
                <w:lang w:val="en-US" w:eastAsia="zh-CN"/>
                <w14:textFill>
                  <w14:solidFill>
                    <w14:schemeClr w14:val="tx1"/>
                  </w14:solidFill>
                </w14:textFill>
              </w:rPr>
              <w:t>T+5（此处T指产品实际终止日，5指5个工作日）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最短持有期限</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定期开放周期</w:t>
            </w:r>
          </w:p>
        </w:tc>
        <w:tc>
          <w:tcPr>
            <w:tcW w:w="7478" w:type="dxa"/>
            <w:noWrap w:val="0"/>
            <w:vAlign w:val="center"/>
          </w:tcPr>
          <w:p>
            <w:pPr>
              <w:keepNext w:val="0"/>
              <w:keepLines w:val="0"/>
              <w:pageBreakBefore w:val="0"/>
              <w:widowControl/>
              <w:bidi w:val="0"/>
              <w:spacing w:line="240" w:lineRule="auto"/>
              <w:jc w:val="both"/>
              <w:rPr>
                <w:rFonts w:hint="default"/>
                <w:sz w:val="20"/>
                <w:szCs w:val="20"/>
                <w:highlight w:val="none"/>
                <w:lang w:val="en-US" w:eastAsia="zh-CN"/>
              </w:rPr>
            </w:pPr>
            <w:r>
              <w:rPr>
                <w:rFonts w:hint="eastAsia" w:ascii="楷体" w:hAnsi="楷体" w:eastAsia="楷体" w:cs="楷体"/>
                <w:color w:val="000000" w:themeColor="text1"/>
                <w:sz w:val="20"/>
                <w:szCs w:val="20"/>
                <w:highlight w:val="none"/>
                <w:lang w:val="en-US" w:eastAsia="zh-CN"/>
                <w14:textFill>
                  <w14:solidFill>
                    <w14:schemeClr w14:val="tx1"/>
                  </w14:solidFill>
                </w14:textFill>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投资周期</w:t>
            </w:r>
          </w:p>
        </w:tc>
        <w:tc>
          <w:tcPr>
            <w:tcW w:w="7478" w:type="dxa"/>
            <w:noWrap w:val="0"/>
            <w:vAlign w:val="center"/>
          </w:tcPr>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default" w:ascii="楷体" w:hAnsi="楷体" w:eastAsia="楷体" w:cs="楷体"/>
                <w:bCs/>
                <w:color w:val="000000" w:themeColor="text1"/>
                <w:sz w:val="20"/>
                <w:szCs w:val="20"/>
                <w:highlight w:val="none"/>
                <w:lang w:val="en-US" w:eastAsia="zh-CN"/>
                <w14:textFill>
                  <w14:solidFill>
                    <w14:schemeClr w14:val="tx1"/>
                  </w14:solidFill>
                </w14:textFill>
              </w:rPr>
              <w:t>196</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t>天</w:t>
            </w:r>
          </w:p>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default" w:ascii="楷体" w:hAnsi="楷体" w:eastAsia="楷体" w:cs="楷体"/>
                <w:bCs/>
                <w:color w:val="000000" w:themeColor="text1"/>
                <w:sz w:val="20"/>
                <w:szCs w:val="20"/>
                <w:highlight w:val="none"/>
                <w:lang w:val="en-US" w:eastAsia="zh-CN"/>
                <w14:textFill>
                  <w14:solidFill>
                    <w14:schemeClr w14:val="tx1"/>
                  </w14:solidFill>
                </w14:textFill>
              </w:rPr>
              <w:t>如遇节假日，顺延至下一工作日，以理财产品实际存续天数为准。</w:t>
            </w:r>
            <w:r>
              <w:rPr>
                <w:rFonts w:hint="default" w:ascii="楷体" w:hAnsi="楷体" w:eastAsia="楷体" w:cs="楷体"/>
                <w:b/>
                <w:bCs w:val="0"/>
                <w:color w:val="000000" w:themeColor="text1"/>
                <w:sz w:val="20"/>
                <w:szCs w:val="20"/>
                <w:highlight w:val="none"/>
                <w:u w:val="single"/>
                <w:lang w:val="en-US" w:eastAsia="zh-CN"/>
                <w14:textFill>
                  <w14:solidFill>
                    <w14:schemeClr w14:val="tx1"/>
                  </w14:solidFill>
                </w14:textFill>
              </w:rPr>
              <w:t>本产品运行期间，不开放申购、赎回。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56" w:type="dxa"/>
            <w:gridSpan w:val="2"/>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（五）产品费用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销售服务费率（年化）</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eastAsia="zh-CN"/>
                <w14:textFill>
                  <w14:solidFill>
                    <w14:schemeClr w14:val="tx1"/>
                  </w14:solidFill>
                </w14:textFill>
              </w:rPr>
              <w:t>A份额：0.15%；</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eastAsia="zh-CN"/>
              </w:rPr>
              <w:t>B份额：0.15%；</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eastAsia="zh-CN"/>
              </w:rPr>
              <w:t>C份额：0.20%；</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eastAsia="zh-CN"/>
              </w:rPr>
              <w:t>D份额：0.30%；</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eastAsia="zh-CN"/>
              </w:rPr>
              <w:t>F份额：0.05%；</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eastAsia="zh-CN"/>
              </w:rPr>
              <w:t>G份额：0.12%；</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eastAsia="zh-CN"/>
              </w:rPr>
              <w:t>H份额：0.32%；</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eastAsia="zh-CN"/>
              </w:rPr>
              <w:t>J份额：0.00%；</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eastAsia="zh-CN"/>
              </w:rPr>
              <w:t>K份额：0.20%；</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eastAsia="zh-CN"/>
              </w:rPr>
              <w:t>L份额：0.10%；</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eastAsia="zh-CN"/>
              </w:rPr>
              <w:t>M份额：0.30%；</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eastAsia="zh-CN"/>
              </w:rPr>
              <w:t>I份额：0.25%；</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eastAsia="zh-CN"/>
              </w:rPr>
              <w:t>N份额：0.10%；</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eastAsia="zh-CN"/>
              </w:rPr>
              <w:t>天府·优选份额：0.15%；</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eastAsia="zh-CN"/>
              </w:rPr>
              <w:t>P份额：0.05%。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托管费率（年化）</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0.02%。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固定管理费率（年化）</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A份额：0.10%；</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val="en-US" w:eastAsia="zh-CN"/>
              </w:rPr>
              <w:t>B份额：0.10%；</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val="en-US" w:eastAsia="zh-CN"/>
              </w:rPr>
              <w:t>C份额：0.08%；</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val="en-US" w:eastAsia="zh-CN"/>
              </w:rPr>
              <w:t>D份额：0.08%；</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val="en-US" w:eastAsia="zh-CN"/>
              </w:rPr>
              <w:t>F份额：0.08%；</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val="en-US" w:eastAsia="zh-CN"/>
              </w:rPr>
              <w:t>G份额：0.08%；</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val="en-US" w:eastAsia="zh-CN"/>
              </w:rPr>
              <w:t>H份额：0.08%；</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val="en-US" w:eastAsia="zh-CN"/>
              </w:rPr>
              <w:t>J份额：0.08%；</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val="en-US" w:eastAsia="zh-CN"/>
              </w:rPr>
              <w:t>K份额：0.08%；</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val="en-US" w:eastAsia="zh-CN"/>
              </w:rPr>
              <w:t>L份额：0.08%；</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val="en-US" w:eastAsia="zh-CN"/>
              </w:rPr>
              <w:t>M份额：0.08%；</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val="en-US" w:eastAsia="zh-CN"/>
              </w:rPr>
              <w:t>I份额：0.08%；</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val="en-US" w:eastAsia="zh-CN"/>
              </w:rPr>
              <w:t>N份额：0.08%；</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val="en-US" w:eastAsia="zh-CN"/>
              </w:rPr>
              <w:t>天府·优选份额：0.05%；</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val="en-US" w:eastAsia="zh-CN"/>
              </w:rPr>
              <w:t>P份额：0.05%。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浮动管理费</w:t>
            </w:r>
          </w:p>
        </w:tc>
        <w:tc>
          <w:tcPr>
            <w:tcW w:w="7478" w:type="dxa"/>
            <w:noWrap w:val="0"/>
            <w:vAlign w:val="center"/>
          </w:tcPr>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若产品各份额实际投资收益在扣除托管费、销售服务费、投资管理费、信息技术服务费等费用后超过各份额业绩比较基准，产品管理人将按照超出部分的50%收取超额业绩报酬。</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认购费率</w:t>
            </w:r>
          </w:p>
        </w:tc>
        <w:tc>
          <w:tcPr>
            <w:tcW w:w="7478" w:type="dxa"/>
            <w:noWrap w:val="0"/>
            <w:vAlign w:val="center"/>
          </w:tcPr>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申购费率</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赎回费率</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其他费用说明</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（一）收费项目</w:t>
            </w:r>
          </w:p>
          <w:p>
            <w:pPr>
              <w:keepNext w:val="0"/>
              <w:keepLines w:val="0"/>
              <w:pageBreakBefore w:val="0"/>
              <w:widowControl/>
              <w:bidi w:val="0"/>
              <w:spacing w:line="240" w:lineRule="auto"/>
              <w:jc w:val="both"/>
              <w:rPr>
                <w:rFonts w:hint="eastAsia" w:ascii="楷体" w:hAnsi="楷体" w:eastAsia="楷体" w:cs="楷体"/>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本产品费用包括托管费、销售服务费、固定管理费、信息技术服务费、浮动管理费（如有）以及产品运作和清算中产生的其他费用等。</w:t>
            </w:r>
          </w:p>
          <w:p>
            <w:pPr>
              <w:keepNext w:val="0"/>
              <w:keepLines w:val="0"/>
              <w:pageBreakBefore w:val="0"/>
              <w:widowControl/>
              <w:bidi w:val="0"/>
              <w:spacing w:line="240" w:lineRule="auto"/>
              <w:jc w:val="both"/>
              <w:rPr>
                <w:rFonts w:hint="eastAsia" w:ascii="楷体" w:hAnsi="楷体" w:eastAsia="楷体" w:cs="楷体"/>
                <w:color w:val="000000" w:themeColor="text1"/>
                <w:sz w:val="20"/>
                <w:szCs w:val="20"/>
                <w:highlight w:val="none"/>
                <w:lang w:val="en-US" w:eastAsia="zh-CN"/>
                <w14:textFill>
                  <w14:solidFill>
                    <w14:schemeClr w14:val="tx1"/>
                  </w14:solidFill>
                </w14:textFill>
              </w:rPr>
            </w:pPr>
          </w:p>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（二）收费条件、收费标准和收费方式</w:t>
            </w:r>
          </w:p>
          <w:p>
            <w:pPr>
              <w:keepNext w:val="0"/>
              <w:keepLines w:val="0"/>
              <w:pageBreakBefore w:val="0"/>
              <w:widowControl/>
              <w:bidi w:val="0"/>
              <w:spacing w:line="240" w:lineRule="auto"/>
              <w:jc w:val="both"/>
              <w:rPr>
                <w:rFonts w:hint="eastAsia" w:ascii="楷体" w:hAnsi="楷体" w:eastAsia="楷体" w:cs="楷体"/>
                <w:b/>
                <w:bCs w:val="0"/>
                <w:color w:val="000000" w:themeColor="text1"/>
                <w:sz w:val="20"/>
                <w:szCs w:val="20"/>
                <w:highlight w:val="none"/>
                <w:u w:val="single"/>
                <w:lang w:val="en-US" w:eastAsia="zh-CN"/>
                <w14:textFill>
                  <w14:solidFill>
                    <w14:schemeClr w14:val="tx1"/>
                  </w14:solidFill>
                </w14:textFill>
              </w:rPr>
            </w:pPr>
            <w:r>
              <w:rPr>
                <w:rFonts w:hint="eastAsia" w:ascii="楷体" w:hAnsi="楷体" w:eastAsia="楷体" w:cs="楷体"/>
                <w:b/>
                <w:bCs w:val="0"/>
                <w:color w:val="000000" w:themeColor="text1"/>
                <w:sz w:val="20"/>
                <w:szCs w:val="20"/>
                <w:highlight w:val="none"/>
                <w:u w:val="single"/>
                <w:lang w:val="en-US" w:eastAsia="zh-CN"/>
                <w14:textFill>
                  <w14:solidFill>
                    <w14:schemeClr w14:val="tx1"/>
                  </w14:solidFill>
                </w14:textFill>
              </w:rPr>
              <w:t>销售服务费</w:t>
            </w:r>
          </w:p>
          <w:p>
            <w:pPr>
              <w:keepNext w:val="0"/>
              <w:keepLines w:val="0"/>
              <w:pageBreakBefore w:val="0"/>
              <w:widowControl/>
              <w:numPr>
                <w:ilvl w:val="0"/>
                <w:numId w:val="0"/>
              </w:numPr>
              <w:bidi w:val="0"/>
              <w:spacing w:line="240" w:lineRule="auto"/>
              <w:jc w:val="both"/>
              <w:rPr>
                <w:rFonts w:hint="eastAsia" w:ascii="楷体" w:hAnsi="楷体" w:eastAsia="楷体" w:cs="楷体"/>
                <w:b w:val="0"/>
                <w:bCs w:val="0"/>
                <w:color w:val="000000" w:themeColor="text1"/>
                <w:sz w:val="20"/>
                <w:szCs w:val="20"/>
                <w:highlight w:val="none"/>
                <w:u w:val="none"/>
                <w14:textFill>
                  <w14:solidFill>
                    <w14:schemeClr w14:val="tx1"/>
                  </w14:solidFill>
                </w14:textFill>
              </w:rPr>
            </w:pPr>
            <w:r>
              <w:rPr>
                <w:rFonts w:hint="eastAsia" w:ascii="楷体" w:hAnsi="楷体" w:eastAsia="楷体" w:cs="楷体"/>
                <w:b w:val="0"/>
                <w:bCs w:val="0"/>
                <w:color w:val="000000" w:themeColor="text1"/>
                <w:sz w:val="20"/>
                <w:szCs w:val="20"/>
                <w:highlight w:val="none"/>
                <w:u w:val="none"/>
                <w:lang w:val="en-US" w:eastAsia="zh-CN"/>
                <w14:textFill>
                  <w14:solidFill>
                    <w14:schemeClr w14:val="tx1"/>
                  </w14:solidFill>
                </w14:textFill>
              </w:rPr>
              <w:t>A份额：以前一自然日资产净值为基数，每日计提模式；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b w:val="0"/>
                <w:bCs w:val="0"/>
                <w:color w:val="000000"/>
                <w:sz w:val="20"/>
                <w:szCs w:val="20"/>
                <w:highlight w:val="none"/>
                <w:u w:val="none"/>
              </w:rPr>
            </w:pPr>
            <w:r>
              <w:rPr>
                <w:rFonts w:hint="eastAsia" w:ascii="楷体" w:hAnsi="楷体" w:eastAsia="楷体" w:cs="楷体"/>
                <w:b w:val="0"/>
                <w:bCs w:val="0"/>
                <w:color w:val="000000"/>
                <w:sz w:val="20"/>
                <w:szCs w:val="20"/>
                <w:highlight w:val="none"/>
                <w:u w:val="none"/>
                <w:lang w:val="en-US" w:eastAsia="zh-CN"/>
              </w:rPr>
              <w:t>B份额：以前一自然日资产净值为基数，每日计提模式；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b w:val="0"/>
                <w:bCs w:val="0"/>
                <w:color w:val="000000"/>
                <w:sz w:val="20"/>
                <w:szCs w:val="20"/>
                <w:highlight w:val="none"/>
                <w:u w:val="none"/>
              </w:rPr>
            </w:pPr>
            <w:r>
              <w:rPr>
                <w:rFonts w:hint="eastAsia" w:ascii="楷体" w:hAnsi="楷体" w:eastAsia="楷体" w:cs="楷体"/>
                <w:b w:val="0"/>
                <w:bCs w:val="0"/>
                <w:color w:val="000000"/>
                <w:sz w:val="20"/>
                <w:szCs w:val="20"/>
                <w:highlight w:val="none"/>
                <w:u w:val="none"/>
                <w:lang w:val="en-US" w:eastAsia="zh-CN"/>
              </w:rPr>
              <w:t>C份额：以前一自然日资产净值为基数，每日计提模式；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b w:val="0"/>
                <w:bCs w:val="0"/>
                <w:color w:val="000000"/>
                <w:sz w:val="20"/>
                <w:szCs w:val="20"/>
                <w:highlight w:val="none"/>
                <w:u w:val="none"/>
              </w:rPr>
            </w:pPr>
            <w:r>
              <w:rPr>
                <w:rFonts w:hint="eastAsia" w:ascii="楷体" w:hAnsi="楷体" w:eastAsia="楷体" w:cs="楷体"/>
                <w:b w:val="0"/>
                <w:bCs w:val="0"/>
                <w:color w:val="000000"/>
                <w:sz w:val="20"/>
                <w:szCs w:val="20"/>
                <w:highlight w:val="none"/>
                <w:u w:val="none"/>
                <w:lang w:val="en-US" w:eastAsia="zh-CN"/>
              </w:rPr>
              <w:t>D份额：以前一自然日资产净值为基数，每日计提模式；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b w:val="0"/>
                <w:bCs w:val="0"/>
                <w:color w:val="000000"/>
                <w:sz w:val="20"/>
                <w:szCs w:val="20"/>
                <w:highlight w:val="none"/>
                <w:u w:val="none"/>
              </w:rPr>
            </w:pPr>
            <w:r>
              <w:rPr>
                <w:rFonts w:hint="eastAsia" w:ascii="楷体" w:hAnsi="楷体" w:eastAsia="楷体" w:cs="楷体"/>
                <w:b w:val="0"/>
                <w:bCs w:val="0"/>
                <w:color w:val="000000"/>
                <w:sz w:val="20"/>
                <w:szCs w:val="20"/>
                <w:highlight w:val="none"/>
                <w:u w:val="none"/>
                <w:lang w:val="en-US" w:eastAsia="zh-CN"/>
              </w:rPr>
              <w:t>F份额：以前一自然日资产净值为基数，每日计提模式；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b w:val="0"/>
                <w:bCs w:val="0"/>
                <w:color w:val="000000"/>
                <w:sz w:val="20"/>
                <w:szCs w:val="20"/>
                <w:highlight w:val="none"/>
                <w:u w:val="none"/>
              </w:rPr>
            </w:pPr>
            <w:r>
              <w:rPr>
                <w:rFonts w:hint="eastAsia" w:ascii="楷体" w:hAnsi="楷体" w:eastAsia="楷体" w:cs="楷体"/>
                <w:b w:val="0"/>
                <w:bCs w:val="0"/>
                <w:color w:val="000000"/>
                <w:sz w:val="20"/>
                <w:szCs w:val="20"/>
                <w:highlight w:val="none"/>
                <w:u w:val="none"/>
                <w:lang w:val="en-US" w:eastAsia="zh-CN"/>
              </w:rPr>
              <w:t>G份额：以前一自然日资产净值为基数，每日计提模式；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b w:val="0"/>
                <w:bCs w:val="0"/>
                <w:color w:val="000000"/>
                <w:sz w:val="20"/>
                <w:szCs w:val="20"/>
                <w:highlight w:val="none"/>
                <w:u w:val="none"/>
              </w:rPr>
            </w:pPr>
            <w:r>
              <w:rPr>
                <w:rFonts w:hint="eastAsia" w:ascii="楷体" w:hAnsi="楷体" w:eastAsia="楷体" w:cs="楷体"/>
                <w:b w:val="0"/>
                <w:bCs w:val="0"/>
                <w:color w:val="000000"/>
                <w:sz w:val="20"/>
                <w:szCs w:val="20"/>
                <w:highlight w:val="none"/>
                <w:u w:val="none"/>
                <w:lang w:val="en-US" w:eastAsia="zh-CN"/>
              </w:rPr>
              <w:t>H份额：以前一自然日资产净值为基数，一次性计提模式；</w:t>
            </w:r>
          </w:p>
          <w:p>
            <w:pPr>
              <w:keepNext w:val="0"/>
              <w:keepLines w:val="0"/>
              <w:pageBreakBefore w:val="0"/>
              <w:widowControl/>
              <w:bidi w:val="0"/>
              <w:spacing w:line="240" w:lineRule="auto"/>
              <w:jc w:val="both"/>
              <w:rPr>
                <w:rFonts w:hint="eastAsia" w:ascii="楷体" w:hAnsi="楷体" w:eastAsia="楷体" w:cs="楷体"/>
                <w:b w:val="0"/>
                <w:bCs w:val="0"/>
                <w:color w:val="000000"/>
                <w:sz w:val="20"/>
                <w:szCs w:val="20"/>
                <w:highlight w:val="none"/>
                <w:u w:val="none"/>
              </w:rPr>
            </w:pPr>
            <w:r>
              <w:rPr>
                <w:rFonts w:hint="eastAsia" w:ascii="楷体" w:hAnsi="楷体" w:eastAsia="楷体" w:cs="楷体"/>
                <w:b w:val="0"/>
                <w:bCs w:val="0"/>
                <w:color w:val="000000"/>
                <w:sz w:val="20"/>
                <w:szCs w:val="20"/>
                <w:highlight w:val="none"/>
                <w:u w:val="none"/>
                <w:lang w:val="en-US" w:eastAsia="zh-CN"/>
              </w:rPr>
              <w:t>J份额：以前一自然日资产净值为基数，每日计提模式；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b w:val="0"/>
                <w:bCs w:val="0"/>
                <w:color w:val="000000"/>
                <w:sz w:val="20"/>
                <w:szCs w:val="20"/>
                <w:highlight w:val="none"/>
                <w:u w:val="none"/>
              </w:rPr>
            </w:pPr>
            <w:r>
              <w:rPr>
                <w:rFonts w:hint="eastAsia" w:ascii="楷体" w:hAnsi="楷体" w:eastAsia="楷体" w:cs="楷体"/>
                <w:b w:val="0"/>
                <w:bCs w:val="0"/>
                <w:color w:val="000000"/>
                <w:sz w:val="20"/>
                <w:szCs w:val="20"/>
                <w:highlight w:val="none"/>
                <w:u w:val="none"/>
                <w:lang w:val="en-US" w:eastAsia="zh-CN"/>
              </w:rPr>
              <w:t>K份额：以前一自然日资产净值为基数，一次性计提模式；</w:t>
            </w:r>
          </w:p>
          <w:p>
            <w:pPr>
              <w:keepNext w:val="0"/>
              <w:keepLines w:val="0"/>
              <w:pageBreakBefore w:val="0"/>
              <w:widowControl/>
              <w:bidi w:val="0"/>
              <w:spacing w:line="240" w:lineRule="auto"/>
              <w:jc w:val="both"/>
              <w:rPr>
                <w:rFonts w:hint="eastAsia" w:ascii="楷体" w:hAnsi="楷体" w:eastAsia="楷体" w:cs="楷体"/>
                <w:b w:val="0"/>
                <w:bCs w:val="0"/>
                <w:color w:val="000000"/>
                <w:sz w:val="20"/>
                <w:szCs w:val="20"/>
                <w:highlight w:val="none"/>
                <w:u w:val="none"/>
              </w:rPr>
            </w:pPr>
            <w:r>
              <w:rPr>
                <w:rFonts w:hint="eastAsia" w:ascii="楷体" w:hAnsi="楷体" w:eastAsia="楷体" w:cs="楷体"/>
                <w:b w:val="0"/>
                <w:bCs w:val="0"/>
                <w:color w:val="000000"/>
                <w:sz w:val="20"/>
                <w:szCs w:val="20"/>
                <w:highlight w:val="none"/>
                <w:u w:val="none"/>
                <w:lang w:val="en-US" w:eastAsia="zh-CN"/>
              </w:rPr>
              <w:t>L份额：以前一自然日资产净值为基数，一次性计提模式；</w:t>
            </w:r>
          </w:p>
          <w:p>
            <w:pPr>
              <w:keepNext w:val="0"/>
              <w:keepLines w:val="0"/>
              <w:pageBreakBefore w:val="0"/>
              <w:widowControl/>
              <w:bidi w:val="0"/>
              <w:spacing w:line="240" w:lineRule="auto"/>
              <w:jc w:val="both"/>
              <w:rPr>
                <w:rFonts w:hint="eastAsia" w:ascii="楷体" w:hAnsi="楷体" w:eastAsia="楷体" w:cs="楷体"/>
                <w:b w:val="0"/>
                <w:bCs w:val="0"/>
                <w:color w:val="000000"/>
                <w:sz w:val="20"/>
                <w:szCs w:val="20"/>
                <w:highlight w:val="none"/>
                <w:u w:val="none"/>
              </w:rPr>
            </w:pPr>
            <w:r>
              <w:rPr>
                <w:rFonts w:hint="eastAsia" w:ascii="楷体" w:hAnsi="楷体" w:eastAsia="楷体" w:cs="楷体"/>
                <w:b w:val="0"/>
                <w:bCs w:val="0"/>
                <w:color w:val="000000"/>
                <w:sz w:val="20"/>
                <w:szCs w:val="20"/>
                <w:highlight w:val="none"/>
                <w:u w:val="none"/>
                <w:lang w:val="en-US" w:eastAsia="zh-CN"/>
              </w:rPr>
              <w:t>M份额：以前一自然日资产净值为基数，每日计提模式；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b w:val="0"/>
                <w:bCs w:val="0"/>
                <w:color w:val="000000"/>
                <w:sz w:val="20"/>
                <w:szCs w:val="20"/>
                <w:highlight w:val="none"/>
                <w:u w:val="none"/>
              </w:rPr>
            </w:pPr>
            <w:r>
              <w:rPr>
                <w:rFonts w:hint="eastAsia" w:ascii="楷体" w:hAnsi="楷体" w:eastAsia="楷体" w:cs="楷体"/>
                <w:b w:val="0"/>
                <w:bCs w:val="0"/>
                <w:color w:val="000000"/>
                <w:sz w:val="20"/>
                <w:szCs w:val="20"/>
                <w:highlight w:val="none"/>
                <w:u w:val="none"/>
                <w:lang w:val="en-US" w:eastAsia="zh-CN"/>
              </w:rPr>
              <w:t>I份额：以前一自然日资产净值为基数，每日计提模式；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b w:val="0"/>
                <w:bCs w:val="0"/>
                <w:color w:val="000000"/>
                <w:sz w:val="20"/>
                <w:szCs w:val="20"/>
                <w:highlight w:val="none"/>
                <w:u w:val="none"/>
              </w:rPr>
            </w:pPr>
            <w:r>
              <w:rPr>
                <w:rFonts w:hint="eastAsia" w:ascii="楷体" w:hAnsi="楷体" w:eastAsia="楷体" w:cs="楷体"/>
                <w:b w:val="0"/>
                <w:bCs w:val="0"/>
                <w:color w:val="000000"/>
                <w:sz w:val="20"/>
                <w:szCs w:val="20"/>
                <w:highlight w:val="none"/>
                <w:u w:val="none"/>
                <w:lang w:val="en-US" w:eastAsia="zh-CN"/>
              </w:rPr>
              <w:t>N份额：以前一自然日资产净值为基数，一次性计提模式；</w:t>
            </w:r>
          </w:p>
          <w:p>
            <w:pPr>
              <w:keepNext w:val="0"/>
              <w:keepLines w:val="0"/>
              <w:pageBreakBefore w:val="0"/>
              <w:widowControl/>
              <w:bidi w:val="0"/>
              <w:spacing w:line="240" w:lineRule="auto"/>
              <w:jc w:val="both"/>
              <w:rPr>
                <w:rFonts w:hint="eastAsia" w:ascii="楷体" w:hAnsi="楷体" w:eastAsia="楷体" w:cs="楷体"/>
                <w:b w:val="0"/>
                <w:bCs w:val="0"/>
                <w:color w:val="000000"/>
                <w:sz w:val="20"/>
                <w:szCs w:val="20"/>
                <w:highlight w:val="none"/>
                <w:u w:val="none"/>
              </w:rPr>
            </w:pPr>
            <w:r>
              <w:rPr>
                <w:rFonts w:hint="eastAsia" w:ascii="楷体" w:hAnsi="楷体" w:eastAsia="楷体" w:cs="楷体"/>
                <w:b w:val="0"/>
                <w:bCs w:val="0"/>
                <w:color w:val="000000"/>
                <w:sz w:val="20"/>
                <w:szCs w:val="20"/>
                <w:highlight w:val="none"/>
                <w:u w:val="none"/>
                <w:lang w:val="en-US" w:eastAsia="zh-CN"/>
              </w:rPr>
              <w:t>天府·优选份额：以前一自然日资产净值为基数，每日计提模式；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b w:val="0"/>
                <w:bCs w:val="0"/>
                <w:color w:val="000000"/>
                <w:sz w:val="20"/>
                <w:szCs w:val="20"/>
                <w:highlight w:val="none"/>
                <w:u w:val="none"/>
              </w:rPr>
            </w:pPr>
            <w:r>
              <w:rPr>
                <w:rFonts w:hint="eastAsia" w:ascii="楷体" w:hAnsi="楷体" w:eastAsia="楷体" w:cs="楷体"/>
                <w:b w:val="0"/>
                <w:bCs w:val="0"/>
                <w:color w:val="000000"/>
                <w:sz w:val="20"/>
                <w:szCs w:val="20"/>
                <w:highlight w:val="none"/>
                <w:u w:val="none"/>
                <w:lang w:val="en-US" w:eastAsia="zh-CN"/>
              </w:rPr>
              <w:t>P份额：以前一自然日资产净值为基数，一次性计提模式。</w:t>
            </w:r>
          </w:p>
          <w:p>
            <w:pPr>
              <w:keepNext w:val="0"/>
              <w:keepLines w:val="0"/>
              <w:pageBreakBefore w:val="0"/>
              <w:widowControl/>
              <w:bidi w:val="0"/>
              <w:spacing w:line="240" w:lineRule="auto"/>
              <w:jc w:val="both"/>
              <w:rPr>
                <w:rFonts w:hint="eastAsia" w:ascii="楷体" w:hAnsi="楷体" w:eastAsia="楷体" w:cs="楷体"/>
                <w:b w:val="0"/>
                <w:bCs w:val="0"/>
                <w:color w:val="000000"/>
                <w:sz w:val="20"/>
                <w:szCs w:val="20"/>
                <w:highlight w:val="none"/>
                <w:u w:val="none"/>
              </w:rPr>
            </w:pPr>
            <w:r>
              <w:rPr>
                <w:rFonts w:hint="eastAsia" w:ascii="楷体" w:hAnsi="楷体" w:eastAsia="楷体" w:cs="楷体"/>
                <w:b w:val="0"/>
                <w:bCs w:val="0"/>
                <w:color w:val="000000"/>
                <w:sz w:val="20"/>
                <w:szCs w:val="20"/>
                <w:highlight w:val="none"/>
                <w:u w:val="none"/>
                <w:lang w:val="en-US" w:eastAsia="zh-CN"/>
              </w:rPr>
              <w:t>公式如下：</w:t>
            </w:r>
          </w:p>
          <w:p>
            <w:pPr>
              <w:keepNext w:val="0"/>
              <w:keepLines w:val="0"/>
              <w:pageBreakBefore w:val="0"/>
              <w:widowControl/>
              <w:bidi w:val="0"/>
              <w:spacing w:line="240" w:lineRule="auto"/>
              <w:jc w:val="both"/>
              <w:rPr>
                <w:rFonts w:hint="eastAsia" w:ascii="楷体" w:hAnsi="楷体" w:eastAsia="楷体" w:cs="楷体"/>
                <w:b w:val="0"/>
                <w:bCs w:val="0"/>
                <w:color w:val="000000"/>
                <w:sz w:val="20"/>
                <w:szCs w:val="20"/>
                <w:highlight w:val="none"/>
                <w:u w:val="none"/>
              </w:rPr>
            </w:pPr>
            <w:r>
              <w:rPr>
                <w:rFonts w:hint="eastAsia" w:ascii="楷体" w:hAnsi="楷体" w:eastAsia="楷体" w:cs="楷体"/>
                <w:b w:val="0"/>
                <w:bCs w:val="0"/>
                <w:color w:val="000000"/>
                <w:sz w:val="20"/>
                <w:szCs w:val="20"/>
                <w:highlight w:val="none"/>
                <w:u w:val="none"/>
                <w:lang w:val="en-US" w:eastAsia="zh-CN"/>
              </w:rPr>
              <w:t>每日计提模式：每日计提，按管理人与销售机构约定的时间支付，每日应计提的销售服务费＝计提基数×销售服务费率÷365。</w:t>
            </w:r>
          </w:p>
          <w:p>
            <w:pPr>
              <w:keepNext w:val="0"/>
              <w:keepLines w:val="0"/>
              <w:pageBreakBefore w:val="0"/>
              <w:widowControl/>
              <w:bidi w:val="0"/>
              <w:spacing w:line="240" w:lineRule="auto"/>
              <w:jc w:val="both"/>
              <w:rPr>
                <w:rFonts w:hint="eastAsia" w:ascii="楷体" w:hAnsi="楷体" w:eastAsia="楷体" w:cs="楷体"/>
                <w:b w:val="0"/>
                <w:bCs w:val="0"/>
                <w:color w:val="000000"/>
                <w:sz w:val="20"/>
                <w:szCs w:val="20"/>
                <w:highlight w:val="none"/>
                <w:u w:val="none"/>
              </w:rPr>
            </w:pPr>
            <w:r>
              <w:rPr>
                <w:rFonts w:hint="eastAsia" w:ascii="楷体" w:hAnsi="楷体" w:eastAsia="楷体" w:cs="楷体"/>
                <w:b w:val="0"/>
                <w:bCs w:val="0"/>
                <w:color w:val="000000"/>
                <w:sz w:val="20"/>
                <w:szCs w:val="20"/>
                <w:highlight w:val="none"/>
                <w:u w:val="none"/>
                <w:lang w:val="en-US" w:eastAsia="zh-CN"/>
              </w:rPr>
              <w:t>一次性提取模式：成立日一次性提取，按管理人与销售机构约定的时间支付，每日摊销，销售服务费＝计提基数×销售服务费率×产品投资期限天数÷365。</w:t>
            </w:r>
          </w:p>
          <w:p>
            <w:pPr>
              <w:keepNext w:val="0"/>
              <w:keepLines w:val="0"/>
              <w:pageBreakBefore w:val="0"/>
              <w:widowControl/>
              <w:numPr>
                <w:ilvl w:val="0"/>
                <w:numId w:val="0"/>
              </w:numPr>
              <w:bidi w:val="0"/>
              <w:spacing w:line="240" w:lineRule="auto"/>
              <w:jc w:val="both"/>
              <w:rPr>
                <w:rFonts w:hint="eastAsia" w:ascii="楷体" w:hAnsi="楷体" w:eastAsia="楷体" w:cs="楷体"/>
                <w:b/>
                <w:bCs/>
                <w:color w:val="000000" w:themeColor="text1"/>
                <w:sz w:val="20"/>
                <w:szCs w:val="20"/>
                <w:highlight w:val="none"/>
                <w:u w:val="single"/>
                <w:lang w:val="en-US" w:eastAsia="zh-CN"/>
                <w14:textFill>
                  <w14:solidFill>
                    <w14:schemeClr w14:val="tx1"/>
                  </w14:solidFill>
                </w14:textFill>
              </w:rPr>
            </w:pPr>
          </w:p>
          <w:p>
            <w:pPr>
              <w:keepNext w:val="0"/>
              <w:keepLines w:val="0"/>
              <w:pageBreakBefore w:val="0"/>
              <w:widowControl/>
              <w:numPr>
                <w:ilvl w:val="0"/>
                <w:numId w:val="0"/>
              </w:numPr>
              <w:bidi w:val="0"/>
              <w:spacing w:line="240" w:lineRule="auto"/>
              <w:jc w:val="both"/>
              <w:rPr>
                <w:rFonts w:hint="eastAsia" w:ascii="楷体" w:hAnsi="楷体" w:eastAsia="楷体" w:cs="楷体"/>
                <w:b/>
                <w:bCs/>
                <w:color w:val="000000" w:themeColor="text1"/>
                <w:sz w:val="20"/>
                <w:szCs w:val="20"/>
                <w:highlight w:val="none"/>
                <w:u w:val="single"/>
                <w:lang w:val="en-US" w:eastAsia="zh-CN"/>
                <w14:textFill>
                  <w14:solidFill>
                    <w14:schemeClr w14:val="tx1"/>
                  </w14:solidFill>
                </w14:textFill>
              </w:rPr>
            </w:pPr>
            <w:r>
              <w:rPr>
                <w:rFonts w:hint="eastAsia" w:ascii="楷体" w:hAnsi="楷体" w:eastAsia="楷体" w:cs="楷体"/>
                <w:b/>
                <w:bCs w:val="0"/>
                <w:color w:val="000000" w:themeColor="text1"/>
                <w:sz w:val="20"/>
                <w:szCs w:val="20"/>
                <w:highlight w:val="none"/>
                <w:u w:val="single"/>
                <w:lang w:val="en-US" w:eastAsia="zh-CN"/>
                <w14:textFill>
                  <w14:solidFill>
                    <w14:schemeClr w14:val="tx1"/>
                  </w14:solidFill>
                </w14:textFill>
              </w:rPr>
              <w:t>托管费</w:t>
            </w:r>
          </w:p>
          <w:p>
            <w:pPr>
              <w:keepNext w:val="0"/>
              <w:keepLines w:val="0"/>
              <w:pageBreakBefore w:val="0"/>
              <w:widowControl/>
              <w:bidi w:val="0"/>
              <w:spacing w:line="240" w:lineRule="auto"/>
              <w:jc w:val="both"/>
              <w:rPr>
                <w:rFonts w:hint="eastAsia" w:ascii="楷体" w:hAnsi="楷体" w:eastAsia="楷体" w:cs="楷体"/>
                <w:b w:val="0"/>
                <w:bCs w:val="0"/>
                <w:color w:val="auto"/>
                <w:sz w:val="20"/>
                <w:szCs w:val="20"/>
                <w:highlight w:val="none"/>
              </w:rPr>
            </w:pPr>
            <w:r>
              <w:rPr>
                <w:rFonts w:hint="eastAsia" w:ascii="楷体" w:hAnsi="楷体" w:eastAsia="楷体" w:cs="楷体"/>
                <w:b w:val="0"/>
                <w:bCs w:val="0"/>
                <w:color w:val="auto"/>
                <w:sz w:val="20"/>
                <w:szCs w:val="20"/>
                <w:highlight w:val="none"/>
              </w:rPr>
              <w:t>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b w:val="0"/>
                <w:bCs w:val="0"/>
                <w:color w:val="auto"/>
                <w:sz w:val="20"/>
                <w:szCs w:val="20"/>
                <w:highlight w:val="none"/>
              </w:rPr>
            </w:pPr>
            <w:r>
              <w:rPr>
                <w:rFonts w:hint="eastAsia" w:ascii="楷体" w:hAnsi="楷体" w:eastAsia="楷体" w:cs="楷体"/>
                <w:b w:val="0"/>
                <w:bCs w:val="0"/>
                <w:color w:val="auto"/>
                <w:sz w:val="20"/>
                <w:szCs w:val="20"/>
                <w:highlight w:val="none"/>
              </w:rPr>
              <w:t>公式如下：</w:t>
            </w:r>
          </w:p>
          <w:p>
            <w:pPr>
              <w:keepNext w:val="0"/>
              <w:keepLines w:val="0"/>
              <w:pageBreakBefore w:val="0"/>
              <w:widowControl/>
              <w:bidi w:val="0"/>
              <w:spacing w:line="240" w:lineRule="auto"/>
              <w:jc w:val="both"/>
              <w:rPr>
                <w:rFonts w:hint="eastAsia" w:ascii="楷体" w:hAnsi="楷体" w:eastAsia="楷体" w:cs="楷体"/>
                <w:b w:val="0"/>
                <w:bCs w:val="0"/>
                <w:color w:val="auto"/>
                <w:sz w:val="20"/>
                <w:szCs w:val="20"/>
                <w:highlight w:val="none"/>
              </w:rPr>
            </w:pPr>
            <w:r>
              <w:rPr>
                <w:rFonts w:hint="eastAsia" w:ascii="楷体" w:hAnsi="楷体" w:eastAsia="楷体" w:cs="楷体"/>
                <w:b w:val="0"/>
                <w:bCs w:val="0"/>
                <w:color w:val="auto"/>
                <w:sz w:val="20"/>
                <w:szCs w:val="20"/>
                <w:highlight w:val="none"/>
              </w:rPr>
              <w:t>每日计提模式：每日计提，按管理人与托管机构约定的时间支付，每日应计提的托管费＝计提基数×托管费率÷365。</w:t>
            </w:r>
          </w:p>
          <w:p>
            <w:pPr>
              <w:keepNext w:val="0"/>
              <w:keepLines w:val="0"/>
              <w:pageBreakBefore w:val="0"/>
              <w:widowControl/>
              <w:numPr>
                <w:ilvl w:val="0"/>
                <w:numId w:val="0"/>
              </w:numPr>
              <w:bidi w:val="0"/>
              <w:spacing w:line="240" w:lineRule="auto"/>
              <w:jc w:val="both"/>
              <w:rPr>
                <w:rFonts w:hint="eastAsia" w:ascii="楷体" w:hAnsi="楷体" w:eastAsia="楷体" w:cs="楷体"/>
                <w:color w:val="auto"/>
                <w:sz w:val="20"/>
                <w:szCs w:val="20"/>
                <w:highlight w:val="none"/>
              </w:rPr>
            </w:pPr>
          </w:p>
          <w:p>
            <w:pPr>
              <w:keepNext w:val="0"/>
              <w:keepLines w:val="0"/>
              <w:pageBreakBefore w:val="0"/>
              <w:widowControl/>
              <w:numPr>
                <w:ilvl w:val="0"/>
                <w:numId w:val="0"/>
              </w:numPr>
              <w:bidi w:val="0"/>
              <w:spacing w:line="240" w:lineRule="auto"/>
              <w:jc w:val="both"/>
              <w:rPr>
                <w:rFonts w:hint="default" w:ascii="楷体" w:hAnsi="楷体" w:eastAsia="楷体" w:cs="楷体"/>
                <w:b/>
                <w:bCs w:val="0"/>
                <w:color w:val="000000" w:themeColor="text1"/>
                <w:sz w:val="20"/>
                <w:szCs w:val="20"/>
                <w:highlight w:val="none"/>
                <w:u w:val="single"/>
                <w:lang w:val="en-US" w:eastAsia="zh-CN"/>
                <w14:textFill>
                  <w14:solidFill>
                    <w14:schemeClr w14:val="tx1"/>
                  </w14:solidFill>
                </w14:textFill>
              </w:rPr>
            </w:pPr>
            <w:r>
              <w:rPr>
                <w:rFonts w:hint="eastAsia" w:ascii="楷体" w:hAnsi="楷体" w:eastAsia="楷体" w:cs="楷体"/>
                <w:b/>
                <w:bCs w:val="0"/>
                <w:color w:val="000000" w:themeColor="text1"/>
                <w:sz w:val="20"/>
                <w:szCs w:val="20"/>
                <w:highlight w:val="none"/>
                <w:u w:val="single"/>
                <w:lang w:val="en-US" w:eastAsia="zh-CN"/>
                <w14:textFill>
                  <w14:solidFill>
                    <w14:schemeClr w14:val="tx1"/>
                  </w14:solidFill>
                </w14:textFill>
              </w:rPr>
              <w:t>固定管理费</w:t>
            </w:r>
          </w:p>
          <w:p>
            <w:pPr>
              <w:keepNext w:val="0"/>
              <w:keepLines w:val="0"/>
              <w:pageBreakBefore w:val="0"/>
              <w:widowControl/>
              <w:bidi w:val="0"/>
              <w:spacing w:line="240" w:lineRule="auto"/>
              <w:jc w:val="both"/>
              <w:rPr>
                <w:rFonts w:hint="eastAsia" w:ascii="楷体" w:hAnsi="楷体" w:eastAsia="楷体" w:cs="楷体"/>
                <w:b w:val="0"/>
                <w:bCs w:val="0"/>
                <w:color w:val="auto"/>
                <w:sz w:val="20"/>
                <w:szCs w:val="20"/>
                <w:highlight w:val="none"/>
              </w:rPr>
            </w:pPr>
            <w:r>
              <w:rPr>
                <w:rFonts w:hint="eastAsia" w:ascii="楷体" w:hAnsi="楷体" w:eastAsia="楷体" w:cs="楷体"/>
                <w:b w:val="0"/>
                <w:bCs w:val="0"/>
                <w:color w:val="auto"/>
                <w:sz w:val="20"/>
                <w:szCs w:val="20"/>
                <w:highlight w:val="none"/>
                <w:lang w:val="en-US" w:eastAsia="zh-CN"/>
              </w:rPr>
              <w:t>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b w:val="0"/>
                <w:bCs w:val="0"/>
                <w:color w:val="auto"/>
                <w:sz w:val="20"/>
                <w:szCs w:val="20"/>
                <w:highlight w:val="none"/>
              </w:rPr>
            </w:pPr>
            <w:r>
              <w:rPr>
                <w:rFonts w:hint="eastAsia" w:ascii="楷体" w:hAnsi="楷体" w:eastAsia="楷体" w:cs="楷体"/>
                <w:b w:val="0"/>
                <w:bCs w:val="0"/>
                <w:color w:val="auto"/>
                <w:sz w:val="20"/>
                <w:szCs w:val="20"/>
                <w:highlight w:val="none"/>
                <w:lang w:val="en-US" w:eastAsia="zh-CN"/>
              </w:rPr>
              <w:t>公式如下：</w:t>
            </w:r>
          </w:p>
          <w:p>
            <w:pPr>
              <w:keepNext w:val="0"/>
              <w:keepLines w:val="0"/>
              <w:pageBreakBefore w:val="0"/>
              <w:widowControl/>
              <w:bidi w:val="0"/>
              <w:spacing w:line="240" w:lineRule="auto"/>
              <w:jc w:val="both"/>
              <w:rPr>
                <w:rFonts w:hint="eastAsia" w:ascii="楷体" w:hAnsi="楷体" w:eastAsia="楷体" w:cs="楷体"/>
                <w:b w:val="0"/>
                <w:bCs w:val="0"/>
                <w:color w:val="auto"/>
                <w:sz w:val="20"/>
                <w:szCs w:val="20"/>
                <w:highlight w:val="none"/>
              </w:rPr>
            </w:pPr>
            <w:r>
              <w:rPr>
                <w:rFonts w:hint="eastAsia" w:ascii="楷体" w:hAnsi="楷体" w:eastAsia="楷体" w:cs="楷体"/>
                <w:b w:val="0"/>
                <w:bCs w:val="0"/>
                <w:color w:val="auto"/>
                <w:sz w:val="20"/>
                <w:szCs w:val="20"/>
                <w:highlight w:val="none"/>
                <w:lang w:val="en-US" w:eastAsia="zh-CN"/>
              </w:rPr>
              <w:t>每日计提模式：每日计提，定期支付，每日应计提的固定管理费＝计提基数×固定管理费率÷365。</w:t>
            </w:r>
          </w:p>
          <w:p>
            <w:pPr>
              <w:keepNext w:val="0"/>
              <w:keepLines w:val="0"/>
              <w:pageBreakBefore w:val="0"/>
              <w:widowControl/>
              <w:numPr>
                <w:ilvl w:val="0"/>
                <w:numId w:val="0"/>
              </w:numPr>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p>
          <w:p>
            <w:pPr>
              <w:rPr>
                <w:rFonts w:hint="eastAsia"/>
                <w:b/>
                <w:bCs w:val="0"/>
                <w:u w:val="single"/>
                <w:lang w:val="en-US" w:eastAsia="zh-CN"/>
              </w:rPr>
            </w:pPr>
            <w:r>
              <w:rPr>
                <w:rFonts w:hint="eastAsia" w:ascii="楷体" w:hAnsi="楷体" w:eastAsia="楷体" w:cs="楷体"/>
                <w:b/>
                <w:bCs w:val="0"/>
                <w:color w:val="000000" w:themeColor="text1"/>
                <w:sz w:val="20"/>
                <w:szCs w:val="20"/>
                <w:highlight w:val="none"/>
                <w:u w:val="single"/>
                <w:lang w:val="en-US" w:eastAsia="zh-CN"/>
                <w14:textFill>
                  <w14:solidFill>
                    <w14:schemeClr w14:val="tx1"/>
                  </w14:solidFill>
                </w14:textFill>
              </w:rPr>
              <w:t>信息技术服务费</w:t>
            </w:r>
          </w:p>
          <w:p>
            <w:pPr>
              <w:keepNext w:val="0"/>
              <w:keepLines w:val="0"/>
              <w:pageBreakBefore w:val="0"/>
              <w:widowControl/>
              <w:numPr>
                <w:ilvl w:val="0"/>
                <w:numId w:val="0"/>
              </w:numPr>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1"/>
                <w:szCs w:val="21"/>
                <w:highlight w:val="none"/>
                <w:lang w:val="en-US" w:eastAsia="zh-CN"/>
                <w14:textFill>
                  <w14:solidFill>
                    <w14:schemeClr w14:val="tx1"/>
                  </w14:solidFill>
                </w14:textFill>
              </w:rPr>
              <w:t>指理财产品因使用银行业理财登记托管中心有限公司提供的数据交换服务所收取的费用。</w:t>
            </w:r>
          </w:p>
          <w:p>
            <w:pPr>
              <w:keepNext w:val="0"/>
              <w:keepLines w:val="0"/>
              <w:pageBreakBefore w:val="0"/>
              <w:widowControl/>
              <w:numPr>
                <w:ilvl w:val="0"/>
                <w:numId w:val="0"/>
              </w:numPr>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信息技术服务费率（年化）：0.002%。</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以前一日资产净值为基数，每日计提模式。</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公式如下：</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每日计提模式：每日计提，定期支付，每日应计提的信息技术服务费=计提基数×信息技术服务费率÷365。</w:t>
            </w:r>
          </w:p>
          <w:p>
            <w:pPr>
              <w:keepNext w:val="0"/>
              <w:keepLines w:val="0"/>
              <w:pageBreakBefore w:val="0"/>
              <w:widowControl/>
              <w:numPr>
                <w:ilvl w:val="0"/>
                <w:numId w:val="0"/>
              </w:numPr>
              <w:bidi w:val="0"/>
              <w:spacing w:line="240" w:lineRule="auto"/>
              <w:jc w:val="both"/>
              <w:rPr>
                <w:rFonts w:hint="eastAsia" w:ascii="楷体" w:hAnsi="楷体" w:eastAsia="楷体" w:cs="楷体"/>
                <w:b/>
                <w:bCs w:val="0"/>
                <w:color w:val="000000" w:themeColor="text1"/>
                <w:sz w:val="20"/>
                <w:szCs w:val="20"/>
                <w:highlight w:val="none"/>
                <w:u w:val="single"/>
                <w:lang w:val="en-US" w:eastAsia="zh-CN"/>
                <w14:textFill>
                  <w14:solidFill>
                    <w14:schemeClr w14:val="tx1"/>
                  </w14:solidFill>
                </w14:textFill>
              </w:rPr>
            </w:pPr>
          </w:p>
          <w:p>
            <w:pPr>
              <w:keepNext w:val="0"/>
              <w:keepLines w:val="0"/>
              <w:pageBreakBefore w:val="0"/>
              <w:widowControl/>
              <w:numPr>
                <w:ilvl w:val="0"/>
                <w:numId w:val="0"/>
              </w:numPr>
              <w:bidi w:val="0"/>
              <w:spacing w:line="240" w:lineRule="auto"/>
              <w:jc w:val="both"/>
              <w:rPr>
                <w:rFonts w:hint="default" w:ascii="楷体" w:hAnsi="楷体" w:eastAsia="楷体" w:cs="楷体"/>
                <w:b/>
                <w:bCs w:val="0"/>
                <w:color w:val="000000" w:themeColor="text1"/>
                <w:sz w:val="20"/>
                <w:szCs w:val="20"/>
                <w:highlight w:val="none"/>
                <w:u w:val="single"/>
                <w:lang w:val="en-US" w:eastAsia="zh-CN"/>
                <w14:textFill>
                  <w14:solidFill>
                    <w14:schemeClr w14:val="tx1"/>
                  </w14:solidFill>
                </w14:textFill>
              </w:rPr>
            </w:pPr>
            <w:r>
              <w:rPr>
                <w:rFonts w:hint="eastAsia" w:ascii="楷体" w:hAnsi="楷体" w:eastAsia="楷体" w:cs="楷体"/>
                <w:b/>
                <w:bCs w:val="0"/>
                <w:color w:val="000000" w:themeColor="text1"/>
                <w:sz w:val="20"/>
                <w:szCs w:val="20"/>
                <w:highlight w:val="none"/>
                <w:u w:val="single"/>
                <w:lang w:val="en-US" w:eastAsia="zh-CN"/>
                <w14:textFill>
                  <w14:solidFill>
                    <w14:schemeClr w14:val="tx1"/>
                  </w14:solidFill>
                </w14:textFill>
              </w:rPr>
              <w:t>浮动管理费</w:t>
            </w:r>
          </w:p>
          <w:p>
            <w:pPr>
              <w:keepNext w:val="0"/>
              <w:keepLines w:val="0"/>
              <w:pageBreakBefore w:val="0"/>
              <w:widowControl/>
              <w:bidi w:val="0"/>
              <w:spacing w:line="240" w:lineRule="auto"/>
              <w:jc w:val="both"/>
              <w:rPr>
                <w:rFonts w:hint="default"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lang w:val="en-US" w:eastAsia="zh-CN"/>
                <w14:textFill>
                  <w14:solidFill>
                    <w14:schemeClr w14:val="tx1"/>
                  </w14:solidFill>
                </w14:textFill>
              </w:rPr>
              <w:t>若产品各份额实际投资收益在扣除托管费、销售服务费、投资管理费、信息技术服务费等费用后超过各份额业绩比较基准，产品管理人将按照超出部分的50%收取超额业绩报酬。</w:t>
            </w:r>
          </w:p>
          <w:p>
            <w:pPr>
              <w:keepNext w:val="0"/>
              <w:keepLines w:val="0"/>
              <w:pageBreakBefore w:val="0"/>
              <w:widowControl/>
              <w:bidi w:val="0"/>
              <w:spacing w:line="240" w:lineRule="auto"/>
              <w:jc w:val="both"/>
              <w:rPr>
                <w:rFonts w:hint="eastAsia" w:ascii="楷体" w:hAnsi="楷体" w:eastAsia="楷体" w:cs="楷体"/>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产品存续期内理财产品将每日暂估超额业绩报酬，仅用于理财产品会计核算，并将扣除“暂估超额业绩报酬”后的理财产品份额净值按照说明书约定向投资者进行披露。</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公式如下：</w:t>
            </w:r>
          </w:p>
          <w:p>
            <w:pPr>
              <w:keepNext w:val="0"/>
              <w:keepLines w:val="0"/>
              <w:pageBreakBefore w:val="0"/>
              <w:widowControl/>
              <w:shd w:val="clear"/>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当期的超额收益=理财产品份额×期初单位净值×（当期年化收益率-业绩比较基准）×计提比例×当期运作天数÷365。</w:t>
            </w:r>
          </w:p>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其中，当期年化收益率=（计提日累计单位净值-期初累计单位净值）÷期初单位净值×365÷当期运作天数。如期初为产品成立日，则期初累计单位净值与期初单位净值为产品份额面值。</w:t>
            </w:r>
          </w:p>
          <w:p>
            <w:pPr>
              <w:keepNext w:val="0"/>
              <w:keepLines w:val="0"/>
              <w:pageBreakBefore w:val="0"/>
              <w:widowControl/>
              <w:bidi w:val="0"/>
              <w:spacing w:line="240" w:lineRule="auto"/>
              <w:jc w:val="both"/>
              <w:rPr>
                <w:rFonts w:hint="eastAsia" w:eastAsia="楷体"/>
                <w:b w:val="0"/>
                <w:bCs w:val="0"/>
                <w:sz w:val="20"/>
                <w:szCs w:val="20"/>
                <w:highlight w:val="none"/>
              </w:rPr>
            </w:pPr>
            <w:r>
              <w:rPr>
                <w:rFonts w:hint="eastAsia" w:ascii="楷体" w:hAnsi="楷体" w:eastAsia="楷体" w:cs="楷体"/>
                <w:b/>
                <w:bCs/>
                <w:color w:val="000000" w:themeColor="text1"/>
                <w:sz w:val="20"/>
                <w:szCs w:val="20"/>
                <w:highlight w:val="none"/>
                <w14:textFill>
                  <w14:solidFill>
                    <w14:schemeClr w14:val="tx1"/>
                  </w14:solidFill>
                </w14:textFill>
              </w:rPr>
              <w:t>理财产品实际收取的超额业绩报酬以</w:t>
            </w:r>
            <w:r>
              <w:rPr>
                <w:rFonts w:hint="eastAsia" w:ascii="楷体" w:hAnsi="楷体" w:eastAsia="楷体" w:cs="楷体"/>
                <w:b/>
                <w:bCs/>
                <w:color w:val="000000" w:themeColor="text1"/>
                <w:sz w:val="20"/>
                <w:szCs w:val="20"/>
                <w:highlight w:val="none"/>
                <w:lang w:val="en-US" w:eastAsia="zh-CN"/>
                <w14:textFill>
                  <w14:solidFill>
                    <w14:schemeClr w14:val="tx1"/>
                  </w14:solidFill>
                </w14:textFill>
              </w:rPr>
              <w:t>到期日</w:t>
            </w:r>
            <w:r>
              <w:rPr>
                <w:rFonts w:hint="eastAsia" w:ascii="楷体" w:hAnsi="楷体" w:eastAsia="楷体" w:cs="楷体"/>
                <w:b/>
                <w:bCs/>
                <w:color w:val="000000" w:themeColor="text1"/>
                <w:sz w:val="20"/>
                <w:szCs w:val="20"/>
                <w:highlight w:val="none"/>
                <w14:textFill>
                  <w14:solidFill>
                    <w14:schemeClr w14:val="tx1"/>
                  </w14:solidFill>
                </w14:textFill>
              </w:rPr>
              <w:t>计提核算的数值为准。计算超额业绩报酬时，1年按365日计算。</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p>
          <w:p>
            <w:pPr>
              <w:keepNext w:val="0"/>
              <w:keepLines w:val="0"/>
              <w:pageBreakBefore w:val="0"/>
              <w:widowControl/>
              <w:numPr>
                <w:ilvl w:val="0"/>
                <w:numId w:val="0"/>
              </w:numPr>
              <w:bidi w:val="0"/>
              <w:spacing w:line="240" w:lineRule="auto"/>
              <w:jc w:val="both"/>
              <w:rPr>
                <w:rFonts w:hint="default" w:ascii="楷体" w:hAnsi="楷体" w:eastAsia="楷体" w:cs="楷体"/>
                <w:b/>
                <w:bCs w:val="0"/>
                <w:color w:val="000000" w:themeColor="text1"/>
                <w:sz w:val="20"/>
                <w:szCs w:val="20"/>
                <w:highlight w:val="none"/>
                <w:u w:val="single"/>
                <w:lang w:val="en-US" w:eastAsia="zh-CN"/>
                <w14:textFill>
                  <w14:solidFill>
                    <w14:schemeClr w14:val="tx1"/>
                  </w14:solidFill>
                </w14:textFill>
              </w:rPr>
            </w:pPr>
            <w:r>
              <w:rPr>
                <w:rFonts w:hint="eastAsia" w:ascii="楷体" w:hAnsi="楷体" w:eastAsia="楷体" w:cs="楷体"/>
                <w:b/>
                <w:bCs w:val="0"/>
                <w:color w:val="000000" w:themeColor="text1"/>
                <w:sz w:val="20"/>
                <w:szCs w:val="20"/>
                <w:highlight w:val="none"/>
                <w:u w:val="single"/>
                <w:lang w:val="en-US" w:eastAsia="zh-CN"/>
                <w14:textFill>
                  <w14:solidFill>
                    <w14:schemeClr w14:val="tx1"/>
                  </w14:solidFill>
                </w14:textFill>
              </w:rPr>
              <w:t>其它费用</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color w:val="auto"/>
                <w:sz w:val="20"/>
                <w:szCs w:val="20"/>
                <w:highlight w:val="none"/>
              </w:rPr>
              <w:t>产品运作和清算中产生的交易手续费、注册登记费、账户服务费、审计费及其他应由本产品承担的费用从产品中列支</w:t>
            </w:r>
            <w:r>
              <w:rPr>
                <w:rFonts w:hint="eastAsia" w:ascii="楷体" w:hAnsi="楷体" w:eastAsia="楷体" w:cs="楷体"/>
                <w:color w:val="auto"/>
                <w:sz w:val="20"/>
                <w:szCs w:val="20"/>
                <w:highlight w:val="none"/>
                <w:lang w:eastAsia="zh-CN"/>
              </w:rPr>
              <w:t>。</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p>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（三）其它说明</w:t>
            </w:r>
          </w:p>
          <w:p>
            <w:pPr>
              <w:keepNext w:val="0"/>
              <w:keepLines w:val="0"/>
              <w:pageBreakBefore w:val="0"/>
              <w:widowControl/>
              <w:numPr>
                <w:ilvl w:val="0"/>
                <w:numId w:val="0"/>
              </w:numPr>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1.费用计算四舍五入保留至小数点后两位。</w:t>
            </w:r>
          </w:p>
          <w:p>
            <w:pPr>
              <w:keepNext w:val="0"/>
              <w:keepLines w:val="0"/>
              <w:pageBreakBefore w:val="0"/>
              <w:widowControl/>
              <w:numPr>
                <w:ilvl w:val="0"/>
                <w:numId w:val="0"/>
              </w:numPr>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
                <w:bCs w:val="0"/>
                <w:color w:val="000000" w:themeColor="text1"/>
                <w:sz w:val="20"/>
                <w:szCs w:val="20"/>
                <w:highlight w:val="none"/>
                <w:u w:val="single"/>
                <w:lang w:val="en-US" w:eastAsia="zh-CN"/>
                <w14:textFill>
                  <w14:solidFill>
                    <w14:schemeClr w14:val="tx1"/>
                  </w14:solidFill>
                </w14:textFill>
              </w:rPr>
              <w:t>2.本产品各类份额实际收取的销售服务费率、固定管理费率等可能存在差异，投资者应根据各类份额收费情况自主选择购买。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56" w:type="dxa"/>
            <w:gridSpan w:val="2"/>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（六）业绩比较基准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业绩比较基准</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A份额：1.95%（年化）；</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bCs/>
                <w:color w:val="000000"/>
                <w:sz w:val="20"/>
                <w:szCs w:val="20"/>
                <w:highlight w:val="none"/>
                <w:lang w:val="en-US" w:eastAsia="zh-CN"/>
              </w:rPr>
              <w:t>B份额：1.95%（年化）；</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bCs/>
                <w:color w:val="000000"/>
                <w:sz w:val="20"/>
                <w:szCs w:val="20"/>
                <w:highlight w:val="none"/>
                <w:lang w:val="en-US" w:eastAsia="zh-CN"/>
              </w:rPr>
              <w:t>C份额：1.92%（年化）；</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bCs/>
                <w:color w:val="000000"/>
                <w:sz w:val="20"/>
                <w:szCs w:val="20"/>
                <w:highlight w:val="none"/>
                <w:lang w:val="en-US" w:eastAsia="zh-CN"/>
              </w:rPr>
              <w:t>D份额：1.82%（年化）；</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bCs/>
                <w:color w:val="000000"/>
                <w:sz w:val="20"/>
                <w:szCs w:val="20"/>
                <w:highlight w:val="none"/>
                <w:lang w:val="en-US" w:eastAsia="zh-CN"/>
              </w:rPr>
              <w:t>F份额：2.07%（年化）；</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bCs/>
                <w:color w:val="000000"/>
                <w:sz w:val="20"/>
                <w:szCs w:val="20"/>
                <w:highlight w:val="none"/>
                <w:lang w:val="en-US" w:eastAsia="zh-CN"/>
              </w:rPr>
              <w:t>G份额：2.00%（年化）；</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bCs/>
                <w:color w:val="000000"/>
                <w:sz w:val="20"/>
                <w:szCs w:val="20"/>
                <w:highlight w:val="none"/>
                <w:lang w:val="en-US" w:eastAsia="zh-CN"/>
              </w:rPr>
              <w:t>H份额：1.80%（年化）；</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bCs/>
                <w:color w:val="000000"/>
                <w:sz w:val="20"/>
                <w:szCs w:val="20"/>
                <w:highlight w:val="none"/>
                <w:lang w:val="en-US" w:eastAsia="zh-CN"/>
              </w:rPr>
              <w:t>J份额：2.12%（年化）；</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bCs/>
                <w:color w:val="000000"/>
                <w:sz w:val="20"/>
                <w:szCs w:val="20"/>
                <w:highlight w:val="none"/>
                <w:lang w:val="en-US" w:eastAsia="zh-CN"/>
              </w:rPr>
              <w:t>K份额：1.92%（年化）；</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bCs/>
                <w:color w:val="000000"/>
                <w:sz w:val="20"/>
                <w:szCs w:val="20"/>
                <w:highlight w:val="none"/>
                <w:lang w:val="en-US" w:eastAsia="zh-CN"/>
              </w:rPr>
              <w:t>L份额：2.02%（年化）；</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bCs/>
                <w:color w:val="000000"/>
                <w:sz w:val="20"/>
                <w:szCs w:val="20"/>
                <w:highlight w:val="none"/>
                <w:lang w:val="en-US" w:eastAsia="zh-CN"/>
              </w:rPr>
              <w:t>M份额：1.82%（年化）；</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bCs/>
                <w:color w:val="000000"/>
                <w:sz w:val="20"/>
                <w:szCs w:val="20"/>
                <w:highlight w:val="none"/>
                <w:lang w:val="en-US" w:eastAsia="zh-CN"/>
              </w:rPr>
              <w:t>I份额：1.87%（年化）；</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bCs/>
                <w:color w:val="000000"/>
                <w:sz w:val="20"/>
                <w:szCs w:val="20"/>
                <w:highlight w:val="none"/>
                <w:lang w:val="en-US" w:eastAsia="zh-CN"/>
              </w:rPr>
              <w:t>N份额：2.02%（年化）；</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bCs/>
                <w:color w:val="000000"/>
                <w:sz w:val="20"/>
                <w:szCs w:val="20"/>
                <w:highlight w:val="none"/>
                <w:lang w:val="en-US" w:eastAsia="zh-CN"/>
              </w:rPr>
              <w:t>天府·优选份额：2.00%（年化）；</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bCs/>
                <w:color w:val="000000"/>
                <w:sz w:val="20"/>
                <w:szCs w:val="20"/>
                <w:highlight w:val="none"/>
                <w:lang w:val="en-US" w:eastAsia="zh-CN"/>
              </w:rPr>
              <w:t>P份额：2.10%（年化）。</w:t>
            </w:r>
          </w:p>
          <w:p>
            <w:pPr>
              <w:keepNext w:val="0"/>
              <w:keepLines w:val="0"/>
              <w:pageBreakBefore w:val="0"/>
              <w:widowControl/>
              <w:numPr>
                <w:ilvl w:val="0"/>
                <w:numId w:val="0"/>
              </w:numPr>
              <w:bidi w:val="0"/>
              <w:spacing w:line="240" w:lineRule="auto"/>
              <w:jc w:val="both"/>
              <w:rPr>
                <w:rFonts w:hint="eastAsia"/>
                <w:sz w:val="20"/>
                <w:szCs w:val="20"/>
                <w:highlight w:val="none"/>
              </w:rPr>
            </w:pPr>
          </w:p>
          <w:p>
            <w:pPr>
              <w:keepNext w:val="0"/>
              <w:keepLines w:val="0"/>
              <w:pageBreakBefore w:val="0"/>
              <w:widowControl/>
              <w:numPr>
                <w:ilvl w:val="0"/>
                <w:numId w:val="0"/>
              </w:numPr>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1.业绩比较基准测算依据：管理人参考过往投资经验，依据近期货币市场工具、银行存款、存单、债券（含永续债）等资产投资收益水平，在产品说明书约定的投资范围和投资比例内，综合考虑各类份额收取的销售服务费和投资管理费等费用情况，模拟测算得出业绩比较基准。业绩比较基准不是预期收益率，不代表产品的未来表现和实际收益，不构成对产品收益的承诺。</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2.本产品各类份额可能因收取的销售服务费和</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t>固定</w:t>
            </w:r>
            <w:r>
              <w:rPr>
                <w:rFonts w:hint="eastAsia" w:ascii="楷体" w:hAnsi="楷体" w:eastAsia="楷体" w:cs="楷体"/>
                <w:bCs/>
                <w:color w:val="000000" w:themeColor="text1"/>
                <w:sz w:val="20"/>
                <w:szCs w:val="20"/>
                <w:highlight w:val="none"/>
                <w14:textFill>
                  <w14:solidFill>
                    <w14:schemeClr w14:val="tx1"/>
                  </w14:solidFill>
                </w14:textFill>
              </w:rPr>
              <w:t>管理费存在差异，业绩比较基准设置有所不同。</w:t>
            </w:r>
          </w:p>
          <w:p>
            <w:pPr>
              <w:keepNext w:val="0"/>
              <w:keepLines w:val="0"/>
              <w:pageBreakBefore w:val="0"/>
              <w:widowControl/>
              <w:bidi w:val="0"/>
              <w:spacing w:line="240" w:lineRule="auto"/>
              <w:jc w:val="both"/>
              <w:rPr>
                <w:rFonts w:hint="eastAsia" w:ascii="楷体" w:hAnsi="楷体" w:eastAsia="楷体" w:cs="楷体"/>
                <w:b/>
                <w:bCs w:val="0"/>
                <w:color w:val="000000" w:themeColor="text1"/>
                <w:sz w:val="20"/>
                <w:szCs w:val="20"/>
                <w:highlight w:val="none"/>
                <w:u w:val="single"/>
                <w14:textFill>
                  <w14:solidFill>
                    <w14:schemeClr w14:val="tx1"/>
                  </w14:solidFill>
                </w14:textFill>
              </w:rPr>
            </w:pPr>
            <w:r>
              <w:rPr>
                <w:rFonts w:hint="eastAsia" w:ascii="楷体" w:hAnsi="楷体" w:eastAsia="楷体" w:cs="楷体"/>
                <w:b/>
                <w:bCs w:val="0"/>
                <w:color w:val="000000" w:themeColor="text1"/>
                <w:sz w:val="20"/>
                <w:szCs w:val="20"/>
                <w:highlight w:val="none"/>
                <w:u w:val="single"/>
                <w14:textFill>
                  <w14:solidFill>
                    <w14:schemeClr w14:val="tx1"/>
                  </w14:solidFill>
                </w14:textFill>
              </w:rPr>
              <w:t>3.本产品为净值型产品，业绩表现将随市场波动，具有不确定性。业绩比较基准是管理人基于产品性质、投资策略、过往经验等因素对产品设定的投资目标。业绩比较基准不是预期收益率，不代表产品的未来表现和实际收益，不构成对产品收益的承诺。投资者的实际收益由产品净值表现决定。</w:t>
            </w:r>
          </w:p>
          <w:p>
            <w:pPr>
              <w:keepNext w:val="0"/>
              <w:keepLines w:val="0"/>
              <w:pageBreakBefore w:val="0"/>
              <w:widowControl/>
              <w:bidi w:val="0"/>
              <w:spacing w:line="240" w:lineRule="auto"/>
              <w:jc w:val="both"/>
              <w:rPr>
                <w:rFonts w:hint="default" w:ascii="楷体" w:hAnsi="楷体" w:eastAsia="楷体" w:cs="楷体"/>
                <w:b w:val="0"/>
                <w:bCs/>
                <w:color w:val="000000" w:themeColor="text1"/>
                <w:sz w:val="20"/>
                <w:szCs w:val="20"/>
                <w:highlight w:val="none"/>
                <w:u w:val="none"/>
                <w:lang w:val="en-US" w:eastAsia="zh-CN"/>
                <w14:textFill>
                  <w14:solidFill>
                    <w14:schemeClr w14:val="tx1"/>
                  </w14:solidFill>
                </w14:textFill>
              </w:rPr>
            </w:pPr>
            <w:r>
              <w:rPr>
                <w:rFonts w:hint="eastAsia" w:ascii="楷体" w:hAnsi="楷体" w:eastAsia="楷体" w:cs="楷体"/>
                <w:b w:val="0"/>
                <w:bCs/>
                <w:color w:val="000000" w:themeColor="text1"/>
                <w:sz w:val="20"/>
                <w:szCs w:val="20"/>
                <w:highlight w:val="none"/>
                <w:u w:val="none"/>
                <w:lang w:val="en-US" w:eastAsia="zh-CN"/>
                <w14:textFill>
                  <w14:solidFill>
                    <w14:schemeClr w14:val="tx1"/>
                  </w14:solidFill>
                </w14:textFill>
              </w:rPr>
              <w:t>4.历次业绩比较基准调整情况（2026年9月1日之后）</w:t>
            </w:r>
          </w:p>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 w:val="0"/>
                <w:bCs/>
                <w:color w:val="000000" w:themeColor="text1"/>
                <w:sz w:val="20"/>
                <w:szCs w:val="20"/>
                <w:highlight w:val="none"/>
                <w:u w:val="none"/>
                <w:lang w:val="en-US" w:eastAsia="zh-CN"/>
                <w14:textFill>
                  <w14:solidFill>
                    <w14:schemeClr w14:val="tx1"/>
                  </w14:solidFill>
                </w14:textFill>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56" w:type="dxa"/>
            <w:gridSpan w:val="2"/>
            <w:noWrap w:val="0"/>
            <w:vAlign w:val="center"/>
          </w:tcPr>
          <w:p>
            <w:pPr>
              <w:keepNext w:val="0"/>
              <w:keepLines w:val="0"/>
              <w:pageBreakBefore w:val="0"/>
              <w:widowControl/>
              <w:bidi w:val="0"/>
              <w:spacing w:line="240" w:lineRule="auto"/>
              <w:jc w:val="center"/>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
                <w:color w:val="000000" w:themeColor="text1"/>
                <w:sz w:val="20"/>
                <w:szCs w:val="20"/>
                <w:highlight w:val="none"/>
                <w14:textFill>
                  <w14:solidFill>
                    <w14:schemeClr w14:val="tx1"/>
                  </w14:solidFill>
                </w14:textFill>
              </w:rPr>
              <w:t>（七）投资范围与策略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投资范围</w:t>
            </w:r>
          </w:p>
        </w:tc>
        <w:tc>
          <w:tcPr>
            <w:tcW w:w="7478" w:type="dxa"/>
            <w:noWrap w:val="0"/>
            <w:vAlign w:val="center"/>
          </w:tcPr>
          <w:p>
            <w:pPr>
              <w:keepNext w:val="0"/>
              <w:keepLines w:val="0"/>
              <w:pageBreakBefore w:val="0"/>
              <w:widowControl/>
              <w:bidi w:val="0"/>
              <w:spacing w:line="240" w:lineRule="auto"/>
              <w:jc w:val="left"/>
              <w:rPr>
                <w:rFonts w:hint="default" w:ascii="楷体" w:hAnsi="楷体" w:eastAsia="楷体" w:cs="楷体"/>
                <w:bCs/>
                <w:color w:val="000000" w:themeColor="text1"/>
                <w:sz w:val="20"/>
                <w:szCs w:val="20"/>
                <w:highlight w:val="none"/>
                <w:lang w:val="en-US"/>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本理财产品直接或间接投资于货币市场工具、银行存款、存单、债券（含永续债）和监管机构允许投资的其他标准化类资产。具体资产投资比例为：货币市场工具、债券等固定收益类资产占产品资产总值比例不低于80%，符合监管要求的其他资产占产品资产总值比例不超过20%。</w:t>
            </w:r>
          </w:p>
          <w:p>
            <w:pPr>
              <w:keepNext w:val="0"/>
              <w:keepLines w:val="0"/>
              <w:pageBreakBefore w:val="0"/>
              <w:widowControl/>
              <w:bidi w:val="0"/>
              <w:spacing w:line="240" w:lineRule="auto"/>
              <w:jc w:val="left"/>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相关法律法规和监管部门对以上投资范围和配置比例有另行规定的，按照监管最新规定执行。非因管理人主观因素导致突破前述比例限制的，管理人将在流动性受限资产可出售、可转让或者恢复交易的15个交易日内调整至符合相关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投资策略</w:t>
            </w:r>
          </w:p>
        </w:tc>
        <w:tc>
          <w:tcPr>
            <w:tcW w:w="7478" w:type="dxa"/>
            <w:noWrap w:val="0"/>
            <w:vAlign w:val="center"/>
          </w:tcPr>
          <w:p>
            <w:pPr>
              <w:keepNext w:val="0"/>
              <w:keepLines w:val="0"/>
              <w:pageBreakBefore w:val="0"/>
              <w:widowControl/>
              <w:bidi w:val="0"/>
              <w:spacing w:line="240" w:lineRule="auto"/>
              <w:jc w:val="left"/>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 xml:space="preserve">本产品利用定性分析和定量分析方法，通过对金融工具的积极投资，在有效控制投资风险和保持流动性的基础上，力争获得高于业绩比较基准的投资回报，主要投资策略包括资产配置策略、利率策略、收益率曲线策略、信用策略和杠杆策略等。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56" w:type="dxa"/>
            <w:gridSpan w:val="2"/>
            <w:noWrap w:val="0"/>
            <w:vAlign w:val="center"/>
          </w:tcPr>
          <w:p>
            <w:pPr>
              <w:keepNext w:val="0"/>
              <w:keepLines w:val="0"/>
              <w:pageBreakBefore w:val="0"/>
              <w:widowControl/>
              <w:bidi w:val="0"/>
              <w:spacing w:line="240" w:lineRule="auto"/>
              <w:jc w:val="center"/>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
                <w:color w:val="000000" w:themeColor="text1"/>
                <w:sz w:val="20"/>
                <w:szCs w:val="20"/>
                <w:highlight w:val="none"/>
                <w14:textFill>
                  <w14:solidFill>
                    <w14:schemeClr w14:val="tx1"/>
                  </w14:solidFill>
                </w14:textFill>
              </w:rPr>
              <w:t>（八）其他约定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其他约定</w:t>
            </w:r>
          </w:p>
        </w:tc>
        <w:tc>
          <w:tcPr>
            <w:tcW w:w="7478" w:type="dxa"/>
            <w:noWrap w:val="0"/>
            <w:vAlign w:val="center"/>
          </w:tcPr>
          <w:p>
            <w:pPr>
              <w:keepNext w:val="0"/>
              <w:keepLines w:val="0"/>
              <w:pageBreakBefore w:val="0"/>
              <w:widowControl/>
              <w:numPr>
                <w:ilvl w:val="0"/>
                <w:numId w:val="0"/>
              </w:numPr>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color w:val="auto"/>
                <w:spacing w:val="-2"/>
                <w:sz w:val="20"/>
                <w:szCs w:val="20"/>
                <w:highlight w:val="none"/>
                <w:lang w:val="en-US" w:eastAsia="zh-CN"/>
              </w:rPr>
              <w:t>1.税款：</w:t>
            </w:r>
            <w:r>
              <w:rPr>
                <w:rFonts w:hint="eastAsia" w:ascii="楷体" w:hAnsi="楷体" w:eastAsia="楷体" w:cs="楷体"/>
                <w:color w:val="auto"/>
                <w:spacing w:val="-2"/>
                <w:sz w:val="20"/>
                <w:szCs w:val="20"/>
                <w:highlight w:val="none"/>
              </w:rPr>
              <w:t>根据中国增值税等税收相关法律法规、税收政策等要求，产品应缴纳的增值税及附加税费（包括但不限于城市维护建设税、教育费附加及地方教育附加等）</w:t>
            </w:r>
            <w:r>
              <w:rPr>
                <w:rFonts w:hint="eastAsia" w:ascii="楷体" w:hAnsi="楷体" w:eastAsia="楷体" w:cs="楷体"/>
                <w:color w:val="auto"/>
                <w:spacing w:val="-2"/>
                <w:sz w:val="20"/>
                <w:szCs w:val="20"/>
                <w:highlight w:val="none"/>
                <w:lang w:eastAsia="zh-CN"/>
              </w:rPr>
              <w:t>、</w:t>
            </w:r>
            <w:r>
              <w:rPr>
                <w:rFonts w:hint="eastAsia" w:ascii="楷体" w:hAnsi="楷体" w:eastAsia="楷体" w:cs="楷体"/>
                <w:color w:val="auto"/>
                <w:spacing w:val="-2"/>
                <w:sz w:val="20"/>
                <w:szCs w:val="20"/>
                <w:highlight w:val="none"/>
                <w:lang w:val="en-US" w:eastAsia="zh-CN"/>
              </w:rPr>
              <w:t>印花税等</w:t>
            </w:r>
            <w:r>
              <w:rPr>
                <w:rFonts w:hint="eastAsia" w:ascii="楷体" w:hAnsi="楷体" w:eastAsia="楷体" w:cs="楷体"/>
                <w:color w:val="auto"/>
                <w:spacing w:val="-2"/>
                <w:sz w:val="20"/>
                <w:szCs w:val="20"/>
                <w:highlight w:val="none"/>
              </w:rPr>
              <w:t>由管理人从理财产品财产中支付，由此可能会使理财产品净值或实际收益降低。</w:t>
            </w:r>
            <w:r>
              <w:rPr>
                <w:rFonts w:hint="eastAsia" w:ascii="楷体" w:hAnsi="楷体" w:eastAsia="楷体" w:cs="楷体"/>
                <w:b/>
                <w:bCs/>
                <w:color w:val="auto"/>
                <w:spacing w:val="-2"/>
                <w:sz w:val="20"/>
                <w:szCs w:val="20"/>
                <w:highlight w:val="none"/>
                <w:u w:val="single"/>
              </w:rPr>
              <w:t>投资者从理财产品取得的收益应缴纳的税款，由投资者自行申报及缴纳。</w:t>
            </w:r>
          </w:p>
        </w:tc>
      </w:tr>
    </w:tbl>
    <w:p>
      <w:pPr>
        <w:keepNext w:val="0"/>
        <w:keepLines w:val="0"/>
        <w:pageBreakBefore w:val="0"/>
        <w:numPr>
          <w:ilvl w:val="0"/>
          <w:numId w:val="2"/>
        </w:numPr>
        <w:tabs>
          <w:tab w:val="left" w:pos="1134"/>
        </w:tabs>
        <w:bidi w:val="0"/>
        <w:spacing w:line="240" w:lineRule="auto"/>
        <w:ind w:left="0" w:firstLine="422"/>
        <w:outlineLvl w:val="1"/>
        <w:rPr>
          <w:rFonts w:hint="eastAsia" w:ascii="楷体" w:hAnsi="楷体" w:eastAsia="楷体" w:cs="楷体"/>
          <w:b/>
          <w:color w:val="auto"/>
          <w:sz w:val="21"/>
          <w:szCs w:val="21"/>
          <w:highlight w:val="none"/>
        </w:rPr>
      </w:pPr>
      <w:r>
        <w:rPr>
          <w:rFonts w:hint="eastAsia" w:ascii="楷体" w:hAnsi="楷体" w:eastAsia="楷体" w:cs="楷体"/>
          <w:b/>
          <w:color w:val="auto"/>
          <w:sz w:val="21"/>
          <w:szCs w:val="21"/>
          <w:highlight w:val="none"/>
        </w:rPr>
        <w:t>产品管理人</w:t>
      </w:r>
    </w:p>
    <w:p>
      <w:pPr>
        <w:keepNext w:val="0"/>
        <w:keepLines w:val="0"/>
        <w:pageBreakBefore w:val="0"/>
        <w:numPr>
          <w:ilvl w:val="0"/>
          <w:numId w:val="0"/>
        </w:numPr>
        <w:bidi w:val="0"/>
        <w:spacing w:line="240" w:lineRule="auto"/>
        <w:ind w:firstLine="42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（一）主要职责</w:t>
      </w:r>
    </w:p>
    <w:p>
      <w:pPr>
        <w:keepNext w:val="0"/>
        <w:keepLines w:val="0"/>
        <w:pageBreakBefore w:val="0"/>
        <w:numPr>
          <w:ilvl w:val="0"/>
          <w:numId w:val="0"/>
        </w:numPr>
        <w:bidi w:val="0"/>
        <w:spacing w:line="240" w:lineRule="auto"/>
        <w:ind w:firstLine="42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rPr>
        <w:t>按照法律法规、监管规定及理财产品销售文件的约定，发行并管理理财产品；根据理财产品的投资组合、同类产品过往业绩和风险状况等因素，对理财产品进行评级；按照法律法规、监管规定及与投资者约定的信息披露渠道及时披露理财产品相关信息；按照理财产品销售文件约定的投资范围和权限，负责理财产品资金的运用和管理，向投资者进行收益分配；审慎选择理财产品销售机构，切实履行对销售机构的管理责任；根据法律法规、监管规定建立健全投资者权益保护管理体系；国务院银行业监督管理机构规定及本理财产品销售文件中约定的其他职责。</w:t>
      </w:r>
    </w:p>
    <w:p>
      <w:pPr>
        <w:keepNext w:val="0"/>
        <w:keepLines w:val="0"/>
        <w:pageBreakBefore w:val="0"/>
        <w:numPr>
          <w:ilvl w:val="0"/>
          <w:numId w:val="0"/>
        </w:numPr>
        <w:bidi w:val="0"/>
        <w:spacing w:line="240" w:lineRule="auto"/>
        <w:ind w:firstLine="420"/>
        <w:rPr>
          <w:rFonts w:hint="default"/>
          <w:sz w:val="21"/>
          <w:szCs w:val="21"/>
          <w:highlight w:val="none"/>
          <w:lang w:val="en-US" w:eastAsia="zh-CN"/>
        </w:rPr>
      </w:pPr>
      <w:r>
        <w:rPr>
          <w:rFonts w:hint="eastAsia" w:ascii="楷体" w:hAnsi="楷体" w:eastAsia="楷体" w:cs="楷体"/>
          <w:color w:val="auto"/>
          <w:sz w:val="21"/>
          <w:szCs w:val="21"/>
          <w:highlight w:val="none"/>
          <w:lang w:val="en-US" w:eastAsia="zh-CN"/>
        </w:rPr>
        <w:t>（二）基本信息</w:t>
      </w:r>
    </w:p>
    <w:p>
      <w:pPr>
        <w:keepNext w:val="0"/>
        <w:keepLines w:val="0"/>
        <w:pageBreakBefore w:val="0"/>
        <w:numPr>
          <w:ilvl w:val="0"/>
          <w:numId w:val="0"/>
        </w:numPr>
        <w:pBdr>
          <w:top w:val="none" w:color="000000" w:sz="0" w:space="0"/>
          <w:left w:val="none" w:color="000000" w:sz="0" w:space="0"/>
          <w:bottom w:val="none" w:color="000000" w:sz="0" w:space="0"/>
          <w:right w:val="none" w:color="000000" w:sz="0" w:space="0"/>
        </w:pBdr>
        <w:spacing w:line="240" w:lineRule="auto"/>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本产品管理人为</w:t>
      </w:r>
      <w:r>
        <w:rPr>
          <w:rFonts w:hint="eastAsia" w:ascii="楷体" w:hAnsi="楷体" w:eastAsia="楷体" w:cs="楷体"/>
          <w:b/>
          <w:bCs/>
          <w:color w:val="auto"/>
          <w:sz w:val="21"/>
          <w:szCs w:val="21"/>
          <w:highlight w:val="none"/>
          <w:u w:val="single"/>
        </w:rPr>
        <w:t>苏银理财有限责任公司</w:t>
      </w:r>
      <w:r>
        <w:rPr>
          <w:rFonts w:hint="eastAsia" w:ascii="楷体" w:hAnsi="楷体" w:eastAsia="楷体" w:cs="楷体"/>
          <w:color w:val="auto"/>
          <w:sz w:val="21"/>
          <w:szCs w:val="21"/>
          <w:highlight w:val="none"/>
          <w:lang w:val="en-US" w:eastAsia="zh-CN"/>
        </w:rPr>
        <w:t>，地址为</w:t>
      </w:r>
      <w:r>
        <w:rPr>
          <w:rFonts w:hint="eastAsia" w:ascii="楷体" w:hAnsi="楷体" w:eastAsia="楷体" w:cs="楷体"/>
          <w:color w:val="auto"/>
          <w:sz w:val="21"/>
          <w:szCs w:val="21"/>
          <w:highlight w:val="none"/>
        </w:rPr>
        <w:t>南京市建邺区江山大街70号国际博览中心三期B幢11-13层</w:t>
      </w:r>
      <w:r>
        <w:rPr>
          <w:rFonts w:hint="eastAsia" w:ascii="楷体" w:hAnsi="楷体" w:eastAsia="楷体" w:cs="楷体"/>
          <w:color w:val="auto"/>
          <w:sz w:val="21"/>
          <w:szCs w:val="21"/>
          <w:highlight w:val="none"/>
          <w:lang w:val="en-US" w:eastAsia="zh-CN"/>
        </w:rPr>
        <w:t>，联系电话为</w:t>
      </w:r>
      <w:r>
        <w:rPr>
          <w:rFonts w:hint="eastAsia" w:ascii="楷体" w:hAnsi="楷体" w:eastAsia="楷体" w:cs="楷体"/>
          <w:color w:val="auto"/>
          <w:sz w:val="21"/>
          <w:szCs w:val="21"/>
          <w:highlight w:val="none"/>
        </w:rPr>
        <w:t>95319-8-2</w:t>
      </w:r>
      <w:r>
        <w:rPr>
          <w:rFonts w:hint="eastAsia" w:ascii="楷体" w:hAnsi="楷体" w:eastAsia="楷体" w:cs="楷体"/>
          <w:color w:val="auto"/>
          <w:sz w:val="21"/>
          <w:szCs w:val="21"/>
          <w:highlight w:val="none"/>
          <w:lang w:val="en-US" w:eastAsia="zh-CN"/>
        </w:rPr>
        <w:t>。</w:t>
      </w:r>
      <w:r>
        <w:rPr>
          <w:rFonts w:hint="eastAsia" w:ascii="楷体" w:hAnsi="楷体" w:eastAsia="楷体" w:cs="楷体"/>
          <w:color w:val="auto"/>
          <w:sz w:val="21"/>
          <w:szCs w:val="21"/>
          <w:highlight w:val="none"/>
        </w:rPr>
        <w:t>苏银理财系江苏银行股份有限公司全资控股的银行理财子公司。公司主要业务范围：面向不特定社会公众公开发行理财产品，对受托的投资和财产进行投资和管理；面向合格投资者非公开发行理财产品，对受托的投资和财产进行投资和管理；理财顾问和咨询服务；经</w:t>
      </w:r>
      <w:r>
        <w:rPr>
          <w:rFonts w:hint="eastAsia" w:ascii="楷体" w:hAnsi="楷体" w:eastAsia="楷体" w:cs="楷体"/>
          <w:color w:val="auto"/>
          <w:sz w:val="21"/>
          <w:szCs w:val="21"/>
          <w:highlight w:val="none"/>
          <w:lang w:val="en-US" w:eastAsia="zh-CN"/>
        </w:rPr>
        <w:t>监管机构</w:t>
      </w:r>
      <w:r>
        <w:rPr>
          <w:rFonts w:hint="eastAsia" w:ascii="楷体" w:hAnsi="楷体" w:eastAsia="楷体" w:cs="楷体"/>
          <w:color w:val="auto"/>
          <w:sz w:val="21"/>
          <w:szCs w:val="21"/>
          <w:highlight w:val="none"/>
        </w:rPr>
        <w:t>批准的其他业务等。</w:t>
      </w:r>
    </w:p>
    <w:p>
      <w:pPr>
        <w:keepNext w:val="0"/>
        <w:keepLines w:val="0"/>
        <w:pageBreakBefore w:val="0"/>
        <w:numPr>
          <w:ilvl w:val="0"/>
          <w:numId w:val="0"/>
        </w:numPr>
        <w:bidi w:val="0"/>
        <w:spacing w:line="240" w:lineRule="auto"/>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投资者在此授权并同意苏银理财享有以下权利：按照本理财产品合同的约定，管理、运用和处分理财计划资金；按照本理财产品合同的约定，及时、足额获得投资管理费；管理人有权依照法律规定和监管机构的要求将投资者的信息向有权部门或相关机构披露；以理财产品投资管理人的名义，依照法律法规相关规定以及为理财产品的利益，对被投资的各类基金、公司/企业等行使出资人/投资者权利（包括但不限于表决投票的权利）以及行使因理财产品投资于证券类基础资产（含债券）或其他基础资产（包括但不限于债权类资产）所产生的相关权利；以理财产品投资管理人的名义，依照法律法规相关规定以及代表理财产品份额持有人的利益行使代为追索的权利（包括但不限于提起诉讼/仲裁、申请保全/执行的权利）或者实施其他法律行为；法律法规、监管政策和本理财计划文件约定的其他权利。</w:t>
      </w:r>
    </w:p>
    <w:p>
      <w:pPr>
        <w:keepNext w:val="0"/>
        <w:keepLines w:val="0"/>
        <w:pageBreakBefore w:val="0"/>
        <w:numPr>
          <w:ilvl w:val="0"/>
          <w:numId w:val="2"/>
        </w:numPr>
        <w:tabs>
          <w:tab w:val="left" w:pos="1134"/>
        </w:tabs>
        <w:bidi w:val="0"/>
        <w:spacing w:line="240" w:lineRule="auto"/>
        <w:ind w:left="0" w:firstLine="422"/>
        <w:outlineLvl w:val="1"/>
        <w:rPr>
          <w:rFonts w:hint="eastAsia" w:ascii="楷体" w:hAnsi="楷体" w:eastAsia="楷体" w:cs="楷体"/>
          <w:b/>
          <w:color w:val="auto"/>
          <w:sz w:val="21"/>
          <w:szCs w:val="21"/>
          <w:highlight w:val="none"/>
        </w:rPr>
      </w:pPr>
      <w:r>
        <w:rPr>
          <w:rFonts w:hint="eastAsia" w:ascii="楷体" w:hAnsi="楷体" w:eastAsia="楷体" w:cs="楷体"/>
          <w:b/>
          <w:color w:val="auto"/>
          <w:sz w:val="21"/>
          <w:szCs w:val="21"/>
          <w:highlight w:val="none"/>
        </w:rPr>
        <w:t>产品托管人</w:t>
      </w:r>
    </w:p>
    <w:p>
      <w:pPr>
        <w:keepNext w:val="0"/>
        <w:keepLines w:val="0"/>
        <w:pageBreakBefore w:val="0"/>
        <w:numPr>
          <w:ilvl w:val="0"/>
          <w:numId w:val="0"/>
        </w:numPr>
        <w:bidi w:val="0"/>
        <w:spacing w:line="240" w:lineRule="auto"/>
        <w:ind w:firstLine="42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（一）主要职责</w:t>
      </w:r>
    </w:p>
    <w:p>
      <w:pPr>
        <w:keepNext w:val="0"/>
        <w:keepLines w:val="0"/>
        <w:pageBreakBefore w:val="0"/>
        <w:numPr>
          <w:ilvl w:val="0"/>
          <w:numId w:val="0"/>
        </w:numPr>
        <w:bidi w:val="0"/>
        <w:spacing w:line="240" w:lineRule="auto"/>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安全保管理财产品财产；为理财产品开立银行托管账户、证券账户等；确认与执行理财产品资金划拨指令，办理理财产品资金的收付，核对理财产品资金划拨记录；建立与理财产品管理人的对账机制，复核理财产品资产净值、理财产品份额申购、赎回价格，及时核查投资资金的支付和到账情况；监督理财产品投资运作；办理与理财产品托管业务活动相关的信息披露事项；保存理财产品托管业务活动的记录、账册、报表和其他相关材料；对理财产品投资信息和相关资料承担保密责任；国务院银行业监督管理机构规定的其他职责。</w:t>
      </w:r>
    </w:p>
    <w:p>
      <w:pPr>
        <w:keepNext w:val="0"/>
        <w:keepLines w:val="0"/>
        <w:pageBreakBefore w:val="0"/>
        <w:numPr>
          <w:ilvl w:val="0"/>
          <w:numId w:val="0"/>
        </w:numPr>
        <w:bidi w:val="0"/>
        <w:spacing w:line="240" w:lineRule="auto"/>
        <w:ind w:firstLine="420"/>
        <w:rPr>
          <w:rFonts w:hint="default"/>
          <w:sz w:val="21"/>
          <w:szCs w:val="21"/>
          <w:highlight w:val="none"/>
          <w:lang w:val="en-US" w:eastAsia="zh-CN"/>
        </w:rPr>
      </w:pPr>
      <w:r>
        <w:rPr>
          <w:rFonts w:hint="eastAsia" w:ascii="楷体" w:hAnsi="楷体" w:eastAsia="楷体" w:cs="楷体"/>
          <w:color w:val="auto"/>
          <w:sz w:val="21"/>
          <w:szCs w:val="21"/>
          <w:highlight w:val="none"/>
          <w:lang w:val="en-US" w:eastAsia="zh-CN"/>
        </w:rPr>
        <w:t>（二）基本信息</w:t>
      </w:r>
    </w:p>
    <w:p>
      <w:pPr>
        <w:keepNext w:val="0"/>
        <w:keepLines w:val="0"/>
        <w:pageBreakBefore w:val="0"/>
        <w:numPr>
          <w:ilvl w:val="0"/>
          <w:numId w:val="0"/>
        </w:numPr>
        <w:bidi w:val="0"/>
        <w:spacing w:line="240" w:lineRule="auto"/>
        <w:ind w:firstLine="420"/>
        <w:rPr>
          <w:rFonts w:hint="eastAsia" w:ascii="楷体" w:hAnsi="楷体" w:eastAsia="楷体" w:cs="楷体"/>
          <w:b w:val="0"/>
          <w:bCs w:val="0"/>
          <w:sz w:val="21"/>
          <w:szCs w:val="21"/>
          <w:highlight w:val="none"/>
          <w:u w:val="none"/>
          <w:lang w:val="en-US" w:eastAsia="zh-CN"/>
        </w:rPr>
      </w:pPr>
      <w:r>
        <w:rPr>
          <w:rFonts w:hint="eastAsia" w:ascii="楷体" w:hAnsi="楷体" w:eastAsia="楷体" w:cs="楷体"/>
          <w:color w:val="auto"/>
          <w:sz w:val="21"/>
          <w:szCs w:val="21"/>
          <w:highlight w:val="none"/>
        </w:rPr>
        <w:t>本产品托管人为中国工商银行股份有限公司，地址为北京市西城区复兴门内大街55号，联系电话为010-66105799。</w:t>
      </w:r>
    </w:p>
    <w:p>
      <w:pPr>
        <w:keepNext w:val="0"/>
        <w:keepLines w:val="0"/>
        <w:pageBreakBefore w:val="0"/>
        <w:numPr>
          <w:ilvl w:val="0"/>
          <w:numId w:val="0"/>
        </w:numPr>
        <w:bidi w:val="0"/>
        <w:spacing w:line="240" w:lineRule="auto"/>
        <w:ind w:firstLine="420"/>
        <w:rPr>
          <w:rFonts w:hint="default" w:ascii="楷体" w:hAnsi="楷体" w:eastAsia="楷体" w:cs="楷体"/>
          <w:b w:val="0"/>
          <w:bCs w:val="0"/>
          <w:color w:val="0000FF"/>
          <w:sz w:val="21"/>
          <w:szCs w:val="21"/>
          <w:highlight w:val="none"/>
          <w:u w:val="none"/>
          <w:lang w:val="en-US" w:eastAsia="zh-CN" w:bidi="ar-SA"/>
        </w:rPr>
      </w:pPr>
      <w:r>
        <w:rPr>
          <w:rFonts w:hint="eastAsia" w:ascii="楷体" w:hAnsi="楷体" w:eastAsia="楷体" w:cs="楷体"/>
          <w:color w:val="auto"/>
          <w:sz w:val="21"/>
          <w:szCs w:val="21"/>
          <w:highlight w:val="none"/>
          <w:lang w:val="en-US" w:eastAsia="zh-CN"/>
        </w:rPr>
        <w:t>（三）关联关系情况</w:t>
      </w:r>
    </w:p>
    <w:p>
      <w:pPr>
        <w:keepNext w:val="0"/>
        <w:keepLines w:val="0"/>
        <w:pageBreakBefore w:val="0"/>
        <w:numPr>
          <w:ilvl w:val="0"/>
          <w:numId w:val="0"/>
        </w:numPr>
        <w:bidi w:val="0"/>
        <w:spacing w:line="240" w:lineRule="auto"/>
        <w:ind w:firstLine="422"/>
        <w:rPr>
          <w:rFonts w:hint="default" w:ascii="楷体" w:hAnsi="楷体" w:eastAsia="楷体" w:cs="楷体"/>
          <w:color w:val="auto"/>
          <w:sz w:val="21"/>
          <w:szCs w:val="21"/>
          <w:highlight w:val="none"/>
          <w:lang w:val="en-US" w:eastAsia="zh-CN"/>
        </w:rPr>
      </w:pPr>
      <w:r>
        <w:rPr>
          <w:rFonts w:hint="eastAsia" w:ascii="楷体" w:hAnsi="楷体" w:eastAsia="楷体" w:cs="楷体"/>
          <w:b/>
          <w:bCs/>
          <w:color w:val="auto"/>
          <w:sz w:val="21"/>
          <w:szCs w:val="21"/>
          <w:highlight w:val="none"/>
          <w:u w:val="single"/>
          <w:lang w:val="en-US" w:eastAsia="zh-CN"/>
        </w:rPr>
        <w:t>无。</w:t>
      </w:r>
    </w:p>
    <w:p>
      <w:pPr>
        <w:keepNext w:val="0"/>
        <w:keepLines w:val="0"/>
        <w:pageBreakBefore w:val="0"/>
        <w:numPr>
          <w:ilvl w:val="0"/>
          <w:numId w:val="2"/>
        </w:numPr>
        <w:tabs>
          <w:tab w:val="left" w:pos="1134"/>
        </w:tabs>
        <w:bidi w:val="0"/>
        <w:spacing w:line="240" w:lineRule="auto"/>
        <w:ind w:left="0" w:firstLine="422"/>
        <w:outlineLvl w:val="1"/>
        <w:rPr>
          <w:rFonts w:hint="eastAsia" w:ascii="楷体" w:hAnsi="楷体" w:eastAsia="楷体" w:cs="楷体"/>
          <w:b/>
          <w:color w:val="auto"/>
          <w:sz w:val="21"/>
          <w:szCs w:val="21"/>
          <w:highlight w:val="none"/>
        </w:rPr>
      </w:pPr>
      <w:r>
        <w:rPr>
          <w:rFonts w:hint="eastAsia" w:ascii="楷体" w:hAnsi="楷体" w:eastAsia="楷体" w:cs="楷体"/>
          <w:b/>
          <w:color w:val="auto"/>
          <w:sz w:val="21"/>
          <w:szCs w:val="21"/>
          <w:highlight w:val="none"/>
        </w:rPr>
        <w:t>销售机构</w:t>
      </w:r>
    </w:p>
    <w:p>
      <w:pPr>
        <w:keepNext w:val="0"/>
        <w:keepLines w:val="0"/>
        <w:pageBreakBefore w:val="0"/>
        <w:numPr>
          <w:ilvl w:val="0"/>
          <w:numId w:val="0"/>
        </w:numPr>
        <w:bidi w:val="0"/>
        <w:spacing w:line="240" w:lineRule="auto"/>
        <w:ind w:firstLine="42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（一）主要职责</w:t>
      </w:r>
    </w:p>
    <w:p>
      <w:pPr>
        <w:keepNext w:val="0"/>
        <w:keepLines w:val="0"/>
        <w:pageBreakBefore w:val="0"/>
        <w:numPr>
          <w:ilvl w:val="0"/>
          <w:numId w:val="0"/>
        </w:numPr>
        <w:tabs>
          <w:tab w:val="left" w:pos="993"/>
        </w:tabs>
        <w:bidi w:val="0"/>
        <w:spacing w:line="240" w:lineRule="auto"/>
        <w:ind w:left="0" w:firstLine="420"/>
        <w:rPr>
          <w:rFonts w:hint="eastAsia" w:ascii="楷体" w:hAnsi="楷体" w:eastAsia="楷体" w:cs="楷体"/>
          <w:b w:val="0"/>
          <w:bCs w:val="0"/>
          <w:sz w:val="21"/>
          <w:szCs w:val="21"/>
          <w:highlight w:val="none"/>
          <w:u w:val="none"/>
        </w:rPr>
      </w:pPr>
      <w:r>
        <w:rPr>
          <w:rFonts w:hint="eastAsia" w:ascii="楷体" w:hAnsi="楷体" w:eastAsia="楷体" w:cs="楷体"/>
          <w:b w:val="0"/>
          <w:bCs w:val="0"/>
          <w:sz w:val="21"/>
          <w:szCs w:val="21"/>
          <w:highlight w:val="none"/>
          <w:u w:val="none"/>
        </w:rPr>
        <w:t>销售机构负责理财产品宣传推广、投资者风险承受能力评估和投资者适当性管理、理财产品投资者身份识别及反洗钱、反恐怖融资及非居民金融账户涉税信息调查、理财产品份额认购/申购/赎回、协助管理人与投资者订立理财产品销售文件、协助投资者与管理人沟通、接受投资者咨询和投资者维护等销售服务工作。销售机构不承担产品的投资和兑付责任，产品的投资和兑付责任由管理人承担。</w:t>
      </w:r>
    </w:p>
    <w:p>
      <w:pPr>
        <w:keepNext w:val="0"/>
        <w:keepLines w:val="0"/>
        <w:pageBreakBefore w:val="0"/>
        <w:numPr>
          <w:ilvl w:val="0"/>
          <w:numId w:val="0"/>
        </w:numPr>
        <w:bidi w:val="0"/>
        <w:spacing w:line="240" w:lineRule="auto"/>
        <w:ind w:firstLine="42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（二）基本信息</w:t>
      </w:r>
    </w:p>
    <w:p>
      <w:pPr>
        <w:keepNext w:val="0"/>
        <w:keepLines w:val="0"/>
        <w:pageBreakBefore w:val="0"/>
        <w:numPr>
          <w:ilvl w:val="0"/>
          <w:numId w:val="0"/>
        </w:numPr>
        <w:tabs>
          <w:tab w:val="left" w:pos="993"/>
        </w:tabs>
        <w:bidi w:val="0"/>
        <w:spacing w:line="240" w:lineRule="auto"/>
        <w:ind w:left="0" w:firstLine="420"/>
        <w:rPr>
          <w:rFonts w:hint="eastAsia"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本产品销售机构基本信息如下：</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（1）机构全称：北京农村商业银行股份有限公司，地址为北京市西城区月坛南街1号院2号楼，联系电话为010-96198/400-889-6198；</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（2）机构全称：成都农村商业银行股份有限公司，地址为成都市武侯区科华中路88号，联系电话为95392；</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（3）机构全称：东营银行股份有限公司，地址为山东省东营市东营区府前大街87-1号，联系电话为4006296588；</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（4）机构全称：福建海峡银行股份有限公司，地址为福建省福州市台江区江滨中大道358号海峡银行大厦，联系电话为400-893-9999；</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（5）机构全称：甘肃银行股份有限公司，地址为甘肃省兰州市城关区东岗西路525-1号，联系电话为400-869-6666；</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（6）机构全称：广东华润银行股份有限公司，地址为广东省珠海市高新区北城东三路88号1栋，联系电话为96588；</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（7）机构全称：广西北部湾银行股份有限公司，地址为广西壮族自治区南宁市良庆区云英路8号五象总部大厦，联系电话为40000-96288；</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（8）机构全称：广州农村商业银行股份有限公司，地址为中国广州市黄埔区映日路9号，联系电话为95313；</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（9）机构全称：华夏银行股份有限公司，地址为北京市东城区建国门内大街22号，联系电话为95577；</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（10）机构全称：惠州农村商业银行股份有限公司，地址为惠州市惠州大道(江北段)82号，联系电话为96138；</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（11）机构全称：吉林银行股份有限公司，地址为吉林省长春市南关区人民大街10666号，联系电话为400-889-6666；</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（12）机构全称：江苏常熟农村商业银行股份有限公司，地址为江苏省常熟市新世纪大道58号，联系电话为956020；</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（13）机构全称：江苏大丰农村商业银行股份有限公司，地址为江苏省盐城市大丰区常新中路9号，联系电话为96008；</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（14）机构全称：江苏丹阳农村商业银行股份有限公司，地址为镇江市丹阳金陵西路152号，联系电话为96008；</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（15）机构全称：江苏东海农村商业银行股份有限公司，地址为连云港市东海县牛山镇海陵东路8号，联系电话为96008；</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（16）机构全称：江苏东台农村商业银行股份有限公司，地址为江苏省东台市东城大道10号，联系电话为96008；</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（17）机构全称：江苏阜宁农村商业银行股份有限公司，地址为江苏省阜宁县城南新区上海路459号，联系电话为96008；</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（18）机构全称：江苏赣榆农村商业银行股份有限公司，地址为连云港市赣榆区黄海东路304号，联系电话为96008；</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（19）机构全称：江苏高淳农村商业银行股份有限公司，地址为江苏省南京市高淳区淳溪镇宝塔路123号，联系电话为96008；</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（20）机构全称：江苏灌南农村商业银行股份有限公司，地址为江苏省连云港市灌南县人民路29号，联系电话为96008；</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（21）机构全称：江苏灌云农村商业银行股份有限公司，地址为江苏省灌云县伊山镇水利路东侧(人民路与水利路交汇处)，联系电话为96008；</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（22）机构全称：江苏海安农村商业银行股份有限公司，地址为江苏省海安市长江中路88号(东楼)，联系电话为96008；</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（23）机构全称：江苏海门农村商业银行股份有限公司，地址为江苏省南通市海门区解放中路137号，联系电话为96008；</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（24）机构全称：江苏洪泽农村商业银行股份有限公司，地址为江苏省淮安市洪泽区人民路23号，联系电话为96008；</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（25）机构全称：江苏淮安农村商业银行股份有限公司，地址为江苏省淮安市清江浦区水渡口大道20号金融中心B1号楼，联系电话为96008；</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（26）机构全称：江苏建湖农村商业银行股份有限公司，地址为江苏省建湖县湖中南路958号，联系电话为96008；</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（27）机构全称：江苏江都农村商业银行股份有限公司，地址为扬州市江都区龙城路21号，联系电话为96008；</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（28）机构全称：江苏江南农村商业银行股份有限公司，地址为江苏省常州市武进区延政中路9号，联系电话为0519-96005；</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（29）机构全称：江苏金湖农村商业银行股份有限公司，地址为江苏省金湖县黎城街道神华大道299号，联系电话为96008；</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（30）机构全称：江苏句容农村商业银行股份有限公司，地址为江苏省句容市福地东路66号，联系电话为96008；</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（31）机构全称：江苏昆山农村商业银行股份有限公司，地址为江苏省昆山市前进东路828号，联系电话为0512-96079；</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（32）机构全称：江苏民丰农村商业银行股份有限公司，地址为江苏省宿迁市宿城区高宝湖路1号，联系电话为96008；</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（33）机构全称：江苏启东农村商业银行股份有限公司，地址为江苏省启东市汇龙镇金沙江路1688号，联系电话为96008；</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（34）机构全称：江苏苏州农村商业银行股份有限公司，地址为江苏省苏州市吴江区中山南路1777号，联系电话为956111；</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（35）机构全称：江苏太仓农村商业银行股份有限公司，地址为太仓市娄东街道上海东路198号，联系电话为40018-40060；</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（36）机构全称：江苏响水农村商业银行股份有限公司，地址为江苏省响水县双园东路北侧，联系电话为96008；</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（37）机构全称：江苏新沂农村商业银行股份有限公司，地址为江苏省新沂市钟吾路163号，联系电话为96008；</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（38）机构全称：江苏扬中农村商业银行股份有限公司，地址为扬中市扬子西路79号，联系电话为96008；</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（39）机构全称：江苏扬州农村商业银行股份有限公司，地址为江苏省扬州市同泰路107号，联系电话为96008；</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（40）机构全称：江苏仪征农村商业银行股份有限公司，地址为江苏省仪征市真州镇解放东路818号金融集聚区1座801-811，901-911，1001-1011，2座101，联系电话为96008；</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（41）机构全称：江苏宜兴农村商业银行股份有限公司，地址为江苏省宜兴市宜城街道解放东路579号，联系电话为96008；</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（42）机构全称：江苏银行股份有限公司，地址为江苏省南京市中华路26号，联系电话为95319；</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（43）机构全称：江苏张家港农村商业银行股份有限公司，地址为江苏省苏州市张家港市杨舍镇人民中路66号，联系电话为96065；</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（44）机构全称：江苏紫金农村商业银行股份有限公司，地址为江苏省南京市建邺区江东中路381号，联系电话为96008；</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（45）机构全称：江苏邳州农村商业银行股份有限公司，地址为江苏省邳州市建设中路16号，联系电话为96008；</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（46）机构全称：江苏沭阳农村商业银行股份有限公司，地址为江苏省沭阳县沭城镇苏州东路与台州南路交汇处，联系电话为96008；</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（47）机构全称：江苏泗洪农村商业银行股份有限公司，地址为江苏省宿迁市泗洪县长江东路17号，联系电话为96008；</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（48）机构全称：江苏泗阳农村商业银行股份有限公司，地址为宿迁市泗阳县众兴镇北京中路21号，联系电话为96008；</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（49）机构全称：江苏溧水农村商业银行股份有限公司，地址为江苏省南京市溧水县永阳镇中山路22号，联系电话为96008；</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（50）机构全称：江苏盱眙农村商业银行股份有限公司，地址为江苏省盱眙县合欢大道2号，联系电话为96008；</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（51）机构全称：江苏睢宁农村商业银行股份有限公司，地址为江苏省睢宁县元府东街99号，联系电话为96008；</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（52）机构全称：交通银行股份有限公司，地址为中国(上海)自由贸易试验区银城中路188号，联系电话为95559；</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（53）机构全称：晋商银行股份有限公司，地址为山西省太原市小店区长风街59号，联系电话为9510-5588；</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（54）机构全称：九江银行股份有限公司，地址为江西省九江市濂溪区长虹大道619号，联系电话为95316；</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（55）机构全称：莱商银行股份有限公司，地址为山东省济南市历下区洪山路1号，联系电话为40066-96629；</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（56）机构全称：兰州银行股份有限公司，地址为甘肃省兰州市城关区酒泉路211号，联系电话为400-88-96799；</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（57）机构全称：连云港东方农村商业银行股份有限公司，地址为江苏省连云港市海州区郁洲南路10号，联系电话为96008；</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（58）机构全称：宁波东海银行股份有限公司，地址为浙江省宁波高新区新晖南路113-127号（单号），扬帆路515号2-10层，高新宝龙商业广场13-19号、22号、29号，联系电话为400-8866-345；</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（59）机构全称：宁波通商银行股份有限公司，地址为浙江省宁波市鄞州区民安东路337号，联系电话为400-916-6666；</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（60）机构全称：宁夏银行股份有限公司，地址为宁夏回族自治区银川市金凤区北京中路157号，联系电话为400-809-6558/0951-96558；</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（61）机构全称：秦皇岛银行股份有限公司，地址为河北省秦皇岛市海港区河北大街西段560号，联系电话为0335-96336/400-105-7366；</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（62）机构全称：青岛银行股份有限公司，地址为山东省青岛市崂山区秦岭路6号3号楼，联系电话为96588/400-665-7058；</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（63）机构全称：石嘴山银行股份有限公司，地址为宁夏回族自治区石嘴山市大武口区朝阳西街39号，联系电话为0951-96789；</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（64）机构全称：苏州银行股份有限公司，地址为江苏省苏州工业园区钟园路728号，联系电话为96067；</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（65）机构全称：泰安银行股份有限公司，地址为山东省泰安市长城路3号圣地大厦，联系电话为4006586588；</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（66）机构全称：威海银行股份有限公司，地址为山东省威海市青岛北路137A号，联系电话为400-009-6636/0631-96636；</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（67）机构全称：潍坊银行股份有限公司，地址为潍坊市奎文区胜利东街5139号，联系电话为400-61-96588；</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（68）机构全称：无锡农村商业银行股份有限公司，地址为江苏省无锡市锡山区延庆街11号,丹山路66-3,66-1301,66-1401号，联系电话为0510-96058；</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（69）机构全称：武汉农村商业银行股份有限公司，地址为武汉市江岸区建设大道618号，联系电话为95367；</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（70）机构全称：新疆银行股份有限公司，地址为新疆乌鲁木齐市天山区新华南路338，联系电话为0991-96559；</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（71）机构全称：兴业银行股份有限公司，地址为中国福建省福州市台江区江滨中大道398号兴业银行大厦，联系电话为95561；</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（72）机构全称：浙江网商银行股份有限公司，地址为浙江省杭州市西湖区翠苑街道学院路77号黄龙国际中心8号楼14-20层，联系电话为95188-3；</w:t>
      </w:r>
    </w:p>
    <w:p>
      <w:pPr>
        <w:pStyle w:val="15"/>
        <w:ind w:left="0" w:firstLine="420"/>
        <w:rPr>
          <w:rFonts w:hint="eastAsia"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（73）机构全称：重庆农村商业银行股份有限公司，地址为重庆市两江新区金沙门路36号，联系电话为95389；</w:t>
      </w:r>
    </w:p>
    <w:p>
      <w:pPr>
        <w:pStyle w:val="15"/>
        <w:ind w:left="0" w:firstLine="420"/>
        <w:rPr>
          <w:rFonts w:hint="eastAsia"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（74）机构全称：汉口银行股份有限公司，地址为湖北省武汉市江汉区建设大道933号武汉商业银行大厦，联系电话为400-609-6558；</w:t>
      </w:r>
    </w:p>
    <w:p>
      <w:pPr>
        <w:pStyle w:val="15"/>
        <w:ind w:left="0" w:firstLine="420"/>
        <w:rPr>
          <w:rFonts w:hint="eastAsia"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（75）机构全称：徽商银行股份有限公司，地址为安徽省合肥市云谷路1699号徽银大厦，联系电话为400-889-6588；</w:t>
      </w:r>
    </w:p>
    <w:p>
      <w:pPr>
        <w:pStyle w:val="15"/>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（76）机构全称：徐州农村商业银行股份有限公司，地址为徐州市铜山区北京南路26号，联系电话为96008。</w:t>
      </w:r>
      <w:bookmarkStart w:id="1" w:name="_GoBack"/>
      <w:bookmarkEnd w:id="1"/>
    </w:p>
    <w:p>
      <w:pPr>
        <w:keepNext w:val="0"/>
        <w:keepLines w:val="0"/>
        <w:pageBreakBefore w:val="0"/>
        <w:numPr>
          <w:ilvl w:val="0"/>
          <w:numId w:val="0"/>
        </w:numPr>
        <w:bidi w:val="0"/>
        <w:spacing w:line="240" w:lineRule="auto"/>
        <w:ind w:firstLine="420"/>
        <w:rPr>
          <w:rFonts w:hint="default" w:ascii="楷体" w:hAnsi="楷体" w:eastAsia="楷体" w:cs="楷体"/>
          <w:b w:val="0"/>
          <w:bCs w:val="0"/>
          <w:color w:val="0000FF"/>
          <w:sz w:val="21"/>
          <w:szCs w:val="21"/>
          <w:highlight w:val="none"/>
          <w:u w:val="none"/>
          <w:lang w:val="en-US" w:eastAsia="zh-CN" w:bidi="ar-SA"/>
        </w:rPr>
      </w:pPr>
      <w:r>
        <w:rPr>
          <w:rFonts w:hint="eastAsia" w:ascii="楷体" w:hAnsi="楷体" w:eastAsia="楷体" w:cs="楷体"/>
          <w:color w:val="auto"/>
          <w:sz w:val="21"/>
          <w:szCs w:val="21"/>
          <w:highlight w:val="none"/>
          <w:lang w:val="en-US" w:eastAsia="zh-CN"/>
        </w:rPr>
        <w:t>（三）关联关系情况</w:t>
      </w:r>
    </w:p>
    <w:p>
      <w:pPr>
        <w:pStyle w:val="15"/>
        <w:keepNext w:val="0"/>
        <w:keepLines w:val="0"/>
        <w:pageBreakBefore w:val="0"/>
        <w:widowControl w:val="0"/>
        <w:numPr>
          <w:ilvl w:val="0"/>
          <w:numId w:val="0"/>
        </w:numPr>
        <w:bidi w:val="0"/>
        <w:spacing w:line="240" w:lineRule="auto"/>
        <w:ind w:firstLine="422"/>
        <w:rPr>
          <w:rFonts w:hint="default" w:ascii="楷体" w:hAnsi="楷体" w:eastAsia="楷体" w:cs="楷体"/>
          <w:b w:val="0"/>
          <w:bCs w:val="0"/>
          <w:color w:val="0000FF"/>
          <w:sz w:val="21"/>
          <w:szCs w:val="21"/>
          <w:highlight w:val="none"/>
          <w:u w:val="none"/>
          <w:lang w:val="en-US" w:eastAsia="zh-CN" w:bidi="ar-SA"/>
        </w:rPr>
      </w:pPr>
      <w:r>
        <w:rPr>
          <w:rFonts w:hint="eastAsia" w:ascii="楷体" w:hAnsi="楷体" w:eastAsia="楷体" w:cs="楷体"/>
          <w:b/>
          <w:bCs/>
          <w:color w:val="auto"/>
          <w:sz w:val="21"/>
          <w:szCs w:val="21"/>
          <w:highlight w:val="none"/>
          <w:u w:val="single"/>
          <w:lang w:val="en-US" w:eastAsia="zh-CN"/>
        </w:rPr>
        <w:t>产品管理人在此特别披露：销售机构江苏苏州农村商业银行股份有限公司、江苏仪征农村商业银行股份有限公司、江苏银行股份有限公司、苏州银行股份有限公司为产品管理人的关联方，产品管理人选择其担任销售机构已履行现行法律法规和监管规定所规定必须履行的程序。</w:t>
      </w:r>
    </w:p>
    <w:p>
      <w:pPr>
        <w:keepNext w:val="0"/>
        <w:keepLines w:val="0"/>
        <w:pageBreakBefore w:val="0"/>
        <w:numPr>
          <w:ilvl w:val="0"/>
          <w:numId w:val="2"/>
        </w:numPr>
        <w:tabs>
          <w:tab w:val="left" w:pos="1134"/>
        </w:tabs>
        <w:bidi w:val="0"/>
        <w:spacing w:line="240" w:lineRule="auto"/>
        <w:ind w:left="0" w:firstLine="422"/>
        <w:outlineLvl w:val="1"/>
        <w:rPr>
          <w:rFonts w:hint="eastAsia" w:ascii="楷体" w:hAnsi="楷体" w:eastAsia="楷体" w:cs="楷体"/>
          <w:b/>
          <w:color w:val="auto"/>
          <w:sz w:val="21"/>
          <w:szCs w:val="21"/>
          <w:highlight w:val="none"/>
        </w:rPr>
      </w:pPr>
      <w:r>
        <w:rPr>
          <w:rFonts w:hint="eastAsia" w:ascii="楷体" w:hAnsi="楷体" w:eastAsia="楷体" w:cs="楷体"/>
          <w:b/>
          <w:color w:val="auto"/>
          <w:sz w:val="21"/>
          <w:szCs w:val="21"/>
          <w:highlight w:val="none"/>
          <w:lang w:val="en-US" w:eastAsia="zh-CN"/>
        </w:rPr>
        <w:t>名词释义</w:t>
      </w:r>
    </w:p>
    <w:p>
      <w:pPr>
        <w:keepNext w:val="0"/>
        <w:keepLines w:val="0"/>
        <w:pageBreakBefore w:val="0"/>
        <w:bidi w:val="0"/>
        <w:spacing w:line="240" w:lineRule="auto"/>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在本</w:t>
      </w:r>
      <w:r>
        <w:rPr>
          <w:rFonts w:hint="eastAsia" w:ascii="楷体" w:hAnsi="楷体" w:eastAsia="楷体" w:cs="楷体"/>
          <w:color w:val="auto"/>
          <w:sz w:val="21"/>
          <w:szCs w:val="21"/>
          <w:highlight w:val="none"/>
          <w:lang w:val="en-US" w:eastAsia="zh-CN"/>
        </w:rPr>
        <w:t>理财</w:t>
      </w:r>
      <w:r>
        <w:rPr>
          <w:rFonts w:hint="eastAsia" w:ascii="楷体" w:hAnsi="楷体" w:eastAsia="楷体" w:cs="楷体"/>
          <w:color w:val="auto"/>
          <w:sz w:val="21"/>
          <w:szCs w:val="21"/>
          <w:highlight w:val="none"/>
        </w:rPr>
        <w:t>产品说明书中，除非上下文另有明确约定，下列用词将具有如下含义：</w:t>
      </w:r>
    </w:p>
    <w:p>
      <w:pPr>
        <w:keepNext w:val="0"/>
        <w:keepLines w:val="0"/>
        <w:pageBreakBefore w:val="0"/>
        <w:numPr>
          <w:ilvl w:val="0"/>
          <w:numId w:val="0"/>
        </w:numPr>
        <w:bidi w:val="0"/>
        <w:spacing w:line="240" w:lineRule="auto"/>
        <w:ind w:firstLine="42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（一）理财产品用语</w:t>
      </w:r>
    </w:p>
    <w:p>
      <w:pPr>
        <w:keepNext w:val="0"/>
        <w:keepLines w:val="0"/>
        <w:pageBreakBefore w:val="0"/>
        <w:widowControl w:val="0"/>
        <w:numPr>
          <w:ilvl w:val="0"/>
          <w:numId w:val="3"/>
        </w:numPr>
        <w:tabs>
          <w:tab w:val="left" w:pos="851"/>
          <w:tab w:val="clear" w:pos="420"/>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销售代码：指本理财产品可能设置一类或多类产品份额，管理人在理财产品销售管理过程中对各类份额设置的内部代码。</w:t>
      </w:r>
    </w:p>
    <w:p>
      <w:pPr>
        <w:keepNext w:val="0"/>
        <w:keepLines w:val="0"/>
        <w:pageBreakBefore w:val="0"/>
        <w:widowControl w:val="0"/>
        <w:numPr>
          <w:ilvl w:val="0"/>
          <w:numId w:val="3"/>
        </w:numPr>
        <w:tabs>
          <w:tab w:val="left" w:pos="851"/>
          <w:tab w:val="clear" w:pos="420"/>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理财产品份额：指投资者持有本理财产品的单位数额。</w:t>
      </w:r>
    </w:p>
    <w:p>
      <w:pPr>
        <w:keepNext w:val="0"/>
        <w:keepLines w:val="0"/>
        <w:pageBreakBefore w:val="0"/>
        <w:widowControl w:val="0"/>
        <w:numPr>
          <w:ilvl w:val="0"/>
          <w:numId w:val="3"/>
        </w:numPr>
        <w:tabs>
          <w:tab w:val="left" w:pos="851"/>
          <w:tab w:val="clear" w:pos="420"/>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理财产品资产总值：指产品拥有的各类有价证券、银行存款、应收款项及其他资产的价值总和。</w:t>
      </w:r>
    </w:p>
    <w:p>
      <w:pPr>
        <w:keepNext w:val="0"/>
        <w:keepLines w:val="0"/>
        <w:pageBreakBefore w:val="0"/>
        <w:widowControl w:val="0"/>
        <w:numPr>
          <w:ilvl w:val="0"/>
          <w:numId w:val="3"/>
        </w:numPr>
        <w:tabs>
          <w:tab w:val="left" w:pos="851"/>
          <w:tab w:val="clear" w:pos="420"/>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理财产品负债总值：指产品运作及融资时形成的负债价值总和，包括融资资金本息、应付各项费用（包括托管费、销售服务费、固定管理费、信息技术服务费、浮动管理费、其他费用等）、应付税金及其他应付款项等。</w:t>
      </w:r>
    </w:p>
    <w:p>
      <w:pPr>
        <w:keepNext w:val="0"/>
        <w:keepLines w:val="0"/>
        <w:pageBreakBefore w:val="0"/>
        <w:widowControl w:val="0"/>
        <w:numPr>
          <w:ilvl w:val="0"/>
          <w:numId w:val="3"/>
        </w:numPr>
        <w:tabs>
          <w:tab w:val="left" w:pos="851"/>
          <w:tab w:val="clear" w:pos="420"/>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理财产品资产净值/净资产：指产品资产总值减去产品负债总值后的价值。</w:t>
      </w:r>
    </w:p>
    <w:p>
      <w:pPr>
        <w:keepNext w:val="0"/>
        <w:keepLines w:val="0"/>
        <w:pageBreakBefore w:val="0"/>
        <w:widowControl w:val="0"/>
        <w:numPr>
          <w:ilvl w:val="0"/>
          <w:numId w:val="3"/>
        </w:numPr>
        <w:tabs>
          <w:tab w:val="left" w:pos="851"/>
          <w:tab w:val="clear" w:pos="420"/>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理财产品份额单位净值/理财产品单位净值/单位净值：指每1份理财产品份额以人民币计价的价格。理财产品单位净值=资产净值/产品总份额。</w:t>
      </w:r>
    </w:p>
    <w:p>
      <w:pPr>
        <w:keepNext w:val="0"/>
        <w:keepLines w:val="0"/>
        <w:pageBreakBefore w:val="0"/>
        <w:widowControl w:val="0"/>
        <w:numPr>
          <w:ilvl w:val="0"/>
          <w:numId w:val="3"/>
        </w:numPr>
        <w:tabs>
          <w:tab w:val="left" w:pos="851"/>
          <w:tab w:val="clear" w:pos="420"/>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产品份额累计净值：指理财产品份额的单位净值与理财产品成立后历次累计单位收益分配的总和。</w:t>
      </w:r>
    </w:p>
    <w:p>
      <w:pPr>
        <w:keepNext w:val="0"/>
        <w:keepLines w:val="0"/>
        <w:pageBreakBefore w:val="0"/>
        <w:widowControl w:val="0"/>
        <w:numPr>
          <w:ilvl w:val="0"/>
          <w:numId w:val="3"/>
        </w:numPr>
        <w:tabs>
          <w:tab w:val="left" w:pos="851"/>
          <w:tab w:val="clear" w:pos="420"/>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流动性受限资产：是指由于法律法规、监管、合同或操作障碍等原因无法以合理价格予以变现的资产，包括到期日在10个交易日以上的逆回购与银行定期存款（含协议约定有条件提前支取的银行存款）、距可赎回日在10个交易日以上的资产管理产品、停牌股票、流通受限的新股及非公开发行股票、资产支持证券（票据），因发行人债务违约无法进行转让或交易的债券和非金融企业债务融资工具，以及其他流动性受限资产。</w:t>
      </w:r>
    </w:p>
    <w:p>
      <w:pPr>
        <w:keepNext w:val="0"/>
        <w:keepLines w:val="0"/>
        <w:pageBreakBefore w:val="0"/>
        <w:widowControl w:val="0"/>
        <w:numPr>
          <w:ilvl w:val="0"/>
          <w:numId w:val="3"/>
        </w:numPr>
        <w:tabs>
          <w:tab w:val="left" w:pos="851"/>
          <w:tab w:val="clear" w:pos="420"/>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个工作日可变现资产：包括可在交易所、银行间市场正常交易的股票、债券、非金融企业债务融资工具、期货及期权合约以及同业存单，7个工作日内到期或可支取的买入返售、银行存款，7个工作日内能够确认收到的各类应收款项等。</w:t>
      </w:r>
    </w:p>
    <w:p>
      <w:pPr>
        <w:keepNext w:val="0"/>
        <w:keepLines w:val="0"/>
        <w:pageBreakBefore w:val="0"/>
        <w:numPr>
          <w:ilvl w:val="0"/>
          <w:numId w:val="0"/>
        </w:numPr>
        <w:bidi w:val="0"/>
        <w:spacing w:line="240" w:lineRule="auto"/>
        <w:ind w:firstLine="42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（二）期间与日期</w:t>
      </w:r>
    </w:p>
    <w:p>
      <w:pPr>
        <w:keepNext w:val="0"/>
        <w:keepLines w:val="0"/>
        <w:pageBreakBefore w:val="0"/>
        <w:widowControl w:val="0"/>
        <w:numPr>
          <w:ilvl w:val="0"/>
          <w:numId w:val="4"/>
        </w:numPr>
        <w:tabs>
          <w:tab w:val="left" w:pos="728"/>
          <w:tab w:val="clear" w:pos="420"/>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工作日：指国家法定工作日。</w:t>
      </w:r>
    </w:p>
    <w:p>
      <w:pPr>
        <w:keepNext w:val="0"/>
        <w:keepLines w:val="0"/>
        <w:pageBreakBefore w:val="0"/>
        <w:widowControl w:val="0"/>
        <w:numPr>
          <w:ilvl w:val="0"/>
          <w:numId w:val="4"/>
        </w:numPr>
        <w:tabs>
          <w:tab w:val="left" w:pos="728"/>
          <w:tab w:val="clear" w:pos="420"/>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交易日：指上海证券交易所和深圳证券交易所的正常开盘交易日。</w:t>
      </w:r>
    </w:p>
    <w:p>
      <w:pPr>
        <w:keepNext w:val="0"/>
        <w:keepLines w:val="0"/>
        <w:pageBreakBefore w:val="0"/>
        <w:widowControl w:val="0"/>
        <w:numPr>
          <w:ilvl w:val="0"/>
          <w:numId w:val="4"/>
        </w:numPr>
        <w:tabs>
          <w:tab w:val="left" w:pos="728"/>
          <w:tab w:val="clear" w:pos="420"/>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份额登记日/份额确认日：指管理人对投资者提交的</w:t>
      </w:r>
      <w:r>
        <w:rPr>
          <w:rFonts w:hint="eastAsia" w:ascii="楷体" w:hAnsi="楷体" w:eastAsia="楷体" w:cs="楷体"/>
          <w:color w:val="auto"/>
          <w:sz w:val="21"/>
          <w:szCs w:val="21"/>
          <w:highlight w:val="none"/>
          <w:lang w:val="en-US" w:eastAsia="zh-CN"/>
        </w:rPr>
        <w:t>购买</w:t>
      </w:r>
      <w:r>
        <w:rPr>
          <w:rFonts w:hint="eastAsia" w:ascii="楷体" w:hAnsi="楷体" w:eastAsia="楷体" w:cs="楷体"/>
          <w:color w:val="auto"/>
          <w:sz w:val="21"/>
          <w:szCs w:val="21"/>
          <w:highlight w:val="none"/>
        </w:rPr>
        <w:t>申请进行份额登记的日期。</w:t>
      </w:r>
    </w:p>
    <w:p>
      <w:pPr>
        <w:keepNext w:val="0"/>
        <w:keepLines w:val="0"/>
        <w:pageBreakBefore w:val="0"/>
        <w:widowControl w:val="0"/>
        <w:numPr>
          <w:ilvl w:val="0"/>
          <w:numId w:val="4"/>
        </w:numPr>
        <w:tabs>
          <w:tab w:val="left" w:pos="728"/>
          <w:tab w:val="clear" w:pos="420"/>
        </w:tabs>
        <w:bidi w:val="0"/>
        <w:ind w:left="0" w:firstLine="420"/>
        <w:rPr>
          <w:rFonts w:hint="eastAsia" w:ascii="楷体" w:hAnsi="楷体" w:eastAsia="楷体" w:cs="Calibri"/>
          <w:sz w:val="21"/>
          <w:szCs w:val="21"/>
          <w:highlight w:val="none"/>
        </w:rPr>
      </w:pPr>
      <w:r>
        <w:rPr>
          <w:rFonts w:hint="eastAsia" w:ascii="楷体" w:hAnsi="楷体" w:eastAsia="楷体" w:cs="楷体"/>
          <w:color w:val="auto"/>
          <w:sz w:val="21"/>
          <w:szCs w:val="21"/>
          <w:highlight w:val="none"/>
        </w:rPr>
        <w:t>产品存续期：指自理财产品成立日起，至理财产品终止日的期间。</w:t>
      </w:r>
    </w:p>
    <w:p>
      <w:pPr>
        <w:keepNext w:val="0"/>
        <w:keepLines w:val="0"/>
        <w:pageBreakBefore w:val="0"/>
        <w:widowControl w:val="0"/>
        <w:numPr>
          <w:ilvl w:val="0"/>
          <w:numId w:val="4"/>
        </w:numPr>
        <w:tabs>
          <w:tab w:val="left" w:pos="728"/>
          <w:tab w:val="clear" w:pos="420"/>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lang w:val="en-US" w:eastAsia="zh-CN"/>
        </w:rPr>
        <w:t>产品终止日/到期日：指理财产品终止的日期。</w:t>
      </w:r>
    </w:p>
    <w:p>
      <w:pPr>
        <w:keepNext w:val="0"/>
        <w:keepLines w:val="0"/>
        <w:pageBreakBefore w:val="0"/>
        <w:numPr>
          <w:ilvl w:val="0"/>
          <w:numId w:val="2"/>
        </w:numPr>
        <w:tabs>
          <w:tab w:val="left" w:pos="1134"/>
        </w:tabs>
        <w:bidi w:val="0"/>
        <w:spacing w:line="240" w:lineRule="auto"/>
        <w:ind w:left="0" w:firstLine="422"/>
        <w:outlineLvl w:val="1"/>
        <w:rPr>
          <w:rFonts w:hint="eastAsia" w:ascii="楷体" w:hAnsi="楷体" w:eastAsia="楷体" w:cs="楷体"/>
          <w:b/>
          <w:bCs w:val="0"/>
          <w:color w:val="auto"/>
          <w:sz w:val="21"/>
          <w:szCs w:val="21"/>
          <w:highlight w:val="none"/>
        </w:rPr>
      </w:pPr>
      <w:r>
        <w:rPr>
          <w:rFonts w:hint="eastAsia" w:ascii="楷体" w:hAnsi="楷体" w:eastAsia="楷体" w:cs="楷体"/>
          <w:b/>
          <w:bCs w:val="0"/>
          <w:color w:val="auto"/>
          <w:sz w:val="21"/>
          <w:szCs w:val="21"/>
          <w:highlight w:val="none"/>
          <w:lang w:val="en-US" w:eastAsia="zh-CN"/>
        </w:rPr>
        <w:t>投资管理</w:t>
      </w:r>
    </w:p>
    <w:p>
      <w:pPr>
        <w:keepNext w:val="0"/>
        <w:keepLines w:val="0"/>
        <w:pageBreakBefore w:val="0"/>
        <w:numPr>
          <w:ilvl w:val="0"/>
          <w:numId w:val="5"/>
        </w:numPr>
        <w:tabs>
          <w:tab w:val="left" w:pos="993"/>
        </w:tabs>
        <w:bidi w:val="0"/>
        <w:spacing w:line="240" w:lineRule="auto"/>
        <w:ind w:firstLine="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投资合作机构</w:t>
      </w:r>
    </w:p>
    <w:p>
      <w:pPr>
        <w:keepNext w:val="0"/>
        <w:keepLines w:val="0"/>
        <w:pageBreakBefore w:val="0"/>
        <w:numPr>
          <w:ilvl w:val="0"/>
          <w:numId w:val="0"/>
        </w:numPr>
        <w:bidi w:val="0"/>
        <w:spacing w:line="240" w:lineRule="auto"/>
        <w:ind w:firstLine="420"/>
        <w:rPr>
          <w:rFonts w:hint="eastAsia"/>
          <w:highlight w:val="none"/>
        </w:rPr>
      </w:pPr>
      <w:r>
        <w:rPr>
          <w:rFonts w:hint="eastAsia" w:ascii="楷体" w:hAnsi="楷体" w:eastAsia="楷体" w:cs="楷体"/>
          <w:color w:val="auto"/>
          <w:sz w:val="21"/>
          <w:szCs w:val="21"/>
          <w:highlight w:val="none"/>
        </w:rPr>
        <w:t>投资合作机构主要职责是对理财产品受托资金进行投资管理，</w:t>
      </w:r>
      <w:r>
        <w:rPr>
          <w:rFonts w:hint="eastAsia" w:ascii="楷体" w:hAnsi="楷体" w:eastAsia="楷体" w:cs="楷体"/>
          <w:color w:val="auto"/>
          <w:sz w:val="21"/>
          <w:szCs w:val="21"/>
          <w:highlight w:val="none"/>
          <w:lang w:val="en-US" w:eastAsia="zh-CN"/>
        </w:rPr>
        <w:t>管理人</w:t>
      </w:r>
      <w:r>
        <w:rPr>
          <w:rFonts w:hint="eastAsia" w:ascii="楷体" w:hAnsi="楷体" w:eastAsia="楷体" w:cs="楷体"/>
          <w:color w:val="auto"/>
          <w:sz w:val="21"/>
          <w:szCs w:val="21"/>
          <w:highlight w:val="none"/>
        </w:rPr>
        <w:t>已按投资决策流程对投资合作机构进行了准入，并持续开展投资合作机构的存续期管理。本产品投资合作机构包括：</w:t>
      </w:r>
    </w:p>
    <w:p>
      <w:pPr>
        <w:numPr>
          <w:ilvl w:val="0"/>
          <w:numId w:val="0"/>
        </w:numPr>
        <w:ind w:firstLine="420" w:firstLineChars="200"/>
        <w:rPr>
          <w:rFonts w:hint="eastAsia" w:ascii="楷体" w:hAnsi="楷体" w:eastAsia="楷体" w:cs="楷体"/>
          <w:sz w:val="21"/>
          <w:szCs w:val="21"/>
        </w:rPr>
      </w:pPr>
      <w:r>
        <w:rPr>
          <w:rFonts w:hint="eastAsia" w:ascii="楷体" w:hAnsi="楷体" w:eastAsia="楷体" w:cs="楷体"/>
          <w:sz w:val="21"/>
          <w:szCs w:val="21"/>
          <w:lang w:eastAsia="zh-CN"/>
        </w:rPr>
        <w:t>①</w:t>
      </w:r>
      <w:r>
        <w:rPr>
          <w:rFonts w:hint="eastAsia" w:ascii="楷体" w:hAnsi="楷体" w:eastAsia="楷体" w:cs="楷体"/>
          <w:sz w:val="21"/>
          <w:szCs w:val="21"/>
        </w:rPr>
        <w:t>江苏省国际信托有限责任公司</w:t>
      </w:r>
      <w:r>
        <w:rPr>
          <w:rFonts w:hint="eastAsia" w:ascii="楷体" w:hAnsi="楷体" w:eastAsia="楷体" w:cs="楷体"/>
          <w:sz w:val="21"/>
          <w:szCs w:val="21"/>
          <w:lang w:eastAsia="zh-CN"/>
        </w:rPr>
        <w:t>：</w:t>
      </w:r>
      <w:r>
        <w:rPr>
          <w:rFonts w:hint="eastAsia" w:ascii="楷体" w:hAnsi="楷体" w:eastAsia="楷体" w:cs="楷体"/>
          <w:sz w:val="21"/>
          <w:szCs w:val="21"/>
        </w:rPr>
        <w:t>江苏省国际信托有限责任公司是经江苏省人民政府和中国银行业监督管理委员会批准设立的非银行金融机构，是江苏省国信集团的主要成员企业之一，专业从事金融信托业务。</w:t>
      </w:r>
    </w:p>
    <w:p>
      <w:pPr>
        <w:numPr>
          <w:ilvl w:val="0"/>
          <w:numId w:val="0"/>
        </w:numPr>
        <w:ind w:firstLine="420" w:firstLineChars="200"/>
        <w:rPr>
          <w:rFonts w:hint="eastAsia" w:ascii="楷体" w:hAnsi="楷体" w:eastAsia="楷体" w:cs="楷体"/>
          <w:sz w:val="21"/>
          <w:szCs w:val="21"/>
        </w:rPr>
      </w:pPr>
      <w:r>
        <w:rPr>
          <w:rFonts w:hint="eastAsia" w:ascii="楷体" w:hAnsi="楷体" w:eastAsia="楷体" w:cs="楷体"/>
          <w:sz w:val="21"/>
          <w:szCs w:val="21"/>
        </w:rPr>
        <w:t>②创金合信基金管理有限公司</w:t>
      </w:r>
      <w:r>
        <w:rPr>
          <w:rFonts w:hint="eastAsia" w:ascii="楷体" w:hAnsi="楷体" w:eastAsia="楷体" w:cs="楷体"/>
          <w:sz w:val="21"/>
          <w:szCs w:val="21"/>
          <w:lang w:eastAsia="zh-CN"/>
        </w:rPr>
        <w:t>：</w:t>
      </w:r>
      <w:r>
        <w:rPr>
          <w:rFonts w:hint="eastAsia" w:ascii="楷体" w:hAnsi="楷体" w:eastAsia="楷体" w:cs="楷体"/>
          <w:sz w:val="21"/>
          <w:szCs w:val="21"/>
        </w:rPr>
        <w:t>创金合信基金管理有限公司成立于2014年7月9日，由第一创业证券股份有限公司、深圳市金合信投资合伙企业（有限合伙）共同发起设立，注册地为深圳。</w:t>
      </w:r>
    </w:p>
    <w:p>
      <w:pPr>
        <w:numPr>
          <w:ilvl w:val="0"/>
          <w:numId w:val="0"/>
        </w:numPr>
        <w:ind w:firstLine="420" w:firstLineChars="200"/>
        <w:rPr>
          <w:rFonts w:hint="eastAsia" w:ascii="楷体" w:hAnsi="楷体" w:eastAsia="楷体" w:cs="楷体"/>
          <w:sz w:val="21"/>
          <w:szCs w:val="21"/>
        </w:rPr>
      </w:pPr>
      <w:r>
        <w:rPr>
          <w:rFonts w:hint="eastAsia" w:ascii="楷体" w:hAnsi="楷体" w:eastAsia="楷体" w:cs="楷体"/>
          <w:sz w:val="21"/>
          <w:szCs w:val="21"/>
        </w:rPr>
        <w:t>③</w:t>
      </w:r>
      <w:r>
        <w:rPr>
          <w:rFonts w:hint="eastAsia" w:ascii="楷体" w:hAnsi="楷体" w:eastAsia="楷体"/>
          <w:b w:val="0"/>
          <w:bCs w:val="0"/>
          <w:sz w:val="20"/>
          <w:szCs w:val="20"/>
        </w:rPr>
        <w:t>国投泰康信托有限公司</w:t>
      </w:r>
      <w:r>
        <w:rPr>
          <w:rFonts w:hint="eastAsia" w:ascii="楷体" w:hAnsi="楷体" w:eastAsia="楷体"/>
          <w:b w:val="0"/>
          <w:bCs w:val="0"/>
          <w:sz w:val="20"/>
          <w:szCs w:val="20"/>
          <w:lang w:eastAsia="zh-CN"/>
        </w:rPr>
        <w:t>：</w:t>
      </w:r>
      <w:r>
        <w:rPr>
          <w:rFonts w:hint="eastAsia" w:ascii="楷体" w:hAnsi="楷体" w:eastAsia="楷体"/>
          <w:b w:val="0"/>
          <w:bCs w:val="0"/>
          <w:sz w:val="20"/>
          <w:szCs w:val="20"/>
        </w:rPr>
        <w:t>国投泰康信托有限公司是国家开发投资集团有限公司下属的混合所有制非银行金融机构，成立于1986年8月26日，总部位于北京，企业性质为中央国有企业，注册资本为26.71亿元人民币</w:t>
      </w:r>
      <w:r>
        <w:rPr>
          <w:rFonts w:hint="eastAsia" w:ascii="楷体" w:hAnsi="楷体" w:eastAsia="楷体" w:cs="楷体"/>
          <w:sz w:val="21"/>
          <w:szCs w:val="21"/>
        </w:rPr>
        <w:t>。</w:t>
      </w:r>
    </w:p>
    <w:p>
      <w:pPr>
        <w:numPr>
          <w:ilvl w:val="0"/>
          <w:numId w:val="0"/>
        </w:numPr>
        <w:ind w:firstLine="420" w:firstLineChars="200"/>
        <w:rPr>
          <w:rFonts w:hint="eastAsia" w:ascii="楷体" w:hAnsi="楷体" w:eastAsia="楷体" w:cs="楷体"/>
          <w:sz w:val="21"/>
          <w:szCs w:val="21"/>
        </w:rPr>
      </w:pPr>
      <w:r>
        <w:rPr>
          <w:rFonts w:hint="eastAsia" w:ascii="楷体" w:hAnsi="楷体" w:eastAsia="楷体" w:cs="楷体"/>
          <w:sz w:val="21"/>
          <w:szCs w:val="21"/>
        </w:rPr>
        <w:t>④</w:t>
      </w:r>
      <w:r>
        <w:rPr>
          <w:rFonts w:hint="eastAsia" w:ascii="楷体" w:hAnsi="楷体" w:eastAsia="楷体"/>
          <w:b w:val="0"/>
          <w:bCs w:val="0"/>
          <w:sz w:val="20"/>
          <w:szCs w:val="20"/>
        </w:rPr>
        <w:t>国联信托股份有限公司</w:t>
      </w:r>
      <w:r>
        <w:rPr>
          <w:rFonts w:hint="eastAsia" w:ascii="楷体" w:hAnsi="楷体" w:eastAsia="楷体" w:cs="楷体"/>
          <w:sz w:val="21"/>
          <w:szCs w:val="21"/>
          <w:lang w:eastAsia="zh-CN"/>
        </w:rPr>
        <w:t>：</w:t>
      </w:r>
      <w:r>
        <w:rPr>
          <w:rFonts w:hint="eastAsia" w:ascii="楷体" w:hAnsi="楷体" w:eastAsia="楷体"/>
          <w:b w:val="0"/>
          <w:bCs w:val="0"/>
          <w:sz w:val="20"/>
          <w:szCs w:val="20"/>
        </w:rPr>
        <w:t>国联信托股份有限公司是经中国银保监会批准设立的地方国有企业，成立于1987年1月13日，总部位于江苏省无锡市，注册资本为30亿元人民币</w:t>
      </w:r>
      <w:r>
        <w:rPr>
          <w:rFonts w:hint="eastAsia" w:ascii="楷体" w:hAnsi="楷体" w:eastAsia="楷体" w:cs="楷体"/>
          <w:sz w:val="21"/>
          <w:szCs w:val="21"/>
        </w:rPr>
        <w:t>。</w:t>
      </w:r>
    </w:p>
    <w:p>
      <w:pPr>
        <w:numPr>
          <w:ilvl w:val="0"/>
          <w:numId w:val="0"/>
        </w:numPr>
        <w:ind w:firstLine="420" w:firstLineChars="200"/>
        <w:rPr>
          <w:rFonts w:hint="eastAsia" w:ascii="楷体" w:hAnsi="楷体" w:eastAsia="楷体"/>
          <w:b w:val="0"/>
          <w:bCs w:val="0"/>
          <w:sz w:val="20"/>
          <w:szCs w:val="20"/>
        </w:rPr>
      </w:pPr>
      <w:r>
        <w:rPr>
          <w:rFonts w:hint="eastAsia" w:ascii="楷体" w:hAnsi="楷体" w:eastAsia="楷体" w:cs="楷体"/>
          <w:sz w:val="21"/>
          <w:szCs w:val="21"/>
        </w:rPr>
        <w:t>⑤</w:t>
      </w:r>
      <w:r>
        <w:rPr>
          <w:rFonts w:hint="eastAsia" w:ascii="楷体" w:hAnsi="楷体" w:eastAsia="楷体"/>
          <w:b w:val="0"/>
          <w:bCs w:val="0"/>
          <w:sz w:val="20"/>
          <w:szCs w:val="20"/>
        </w:rPr>
        <w:t>国联证券资产管理有限公司</w:t>
      </w:r>
      <w:r>
        <w:rPr>
          <w:rFonts w:hint="eastAsia" w:ascii="楷体" w:hAnsi="楷体" w:eastAsia="楷体"/>
          <w:b w:val="0"/>
          <w:bCs w:val="0"/>
          <w:sz w:val="20"/>
          <w:szCs w:val="20"/>
          <w:lang w:eastAsia="zh-CN"/>
        </w:rPr>
        <w:t>：</w:t>
      </w:r>
      <w:r>
        <w:rPr>
          <w:rFonts w:hint="eastAsia" w:ascii="楷体" w:hAnsi="楷体" w:eastAsia="楷体"/>
          <w:b w:val="0"/>
          <w:bCs w:val="0"/>
          <w:sz w:val="20"/>
          <w:szCs w:val="20"/>
        </w:rPr>
        <w:t>国联证券资产管理有限公司成立于2023年9月20日，注册资本为10亿元人民币，法定代表人为葛小波，注册地址位于山东省青岛市，经营范围包括证券业务及证券财务顾问服务。</w:t>
      </w:r>
    </w:p>
    <w:p>
      <w:pPr>
        <w:pBdr>
          <w:top w:val="none" w:color="000000" w:sz="0" w:space="0"/>
          <w:left w:val="none" w:color="000000" w:sz="0" w:space="0"/>
          <w:bottom w:val="none" w:color="000000" w:sz="0" w:space="0"/>
          <w:right w:val="none" w:color="000000" w:sz="0" w:space="0"/>
        </w:pBdr>
        <w:ind w:left="0" w:right="0" w:firstLine="420"/>
        <w:jc w:val="both"/>
        <w:rPr>
          <w:rFonts w:ascii="Times New Roman" w:hAnsi="Times New Roman" w:eastAsia="Times New Roman" w:cs="Times New Roman"/>
          <w:color w:val="000000"/>
          <w:szCs w:val="22"/>
        </w:rPr>
      </w:pPr>
      <w:r>
        <w:rPr>
          <w:rFonts w:hint="eastAsia" w:ascii="楷体" w:hAnsi="楷体" w:eastAsia="楷体" w:cs="楷体"/>
          <w:sz w:val="21"/>
          <w:szCs w:val="21"/>
        </w:rPr>
        <w:fldChar w:fldCharType="begin"/>
      </w:r>
      <w:r>
        <w:rPr>
          <w:rFonts w:hint="eastAsia" w:ascii="楷体" w:hAnsi="楷体" w:eastAsia="楷体" w:cs="楷体"/>
          <w:sz w:val="21"/>
          <w:szCs w:val="21"/>
        </w:rPr>
        <w:instrText xml:space="preserve"> = 6 \* GB3 \* MERGEFORMAT </w:instrText>
      </w:r>
      <w:r>
        <w:rPr>
          <w:rFonts w:hint="eastAsia" w:ascii="楷体" w:hAnsi="楷体" w:eastAsia="楷体" w:cs="楷体"/>
          <w:sz w:val="21"/>
          <w:szCs w:val="21"/>
        </w:rPr>
        <w:fldChar w:fldCharType="separate"/>
      </w:r>
      <w:r>
        <w:rPr>
          <w:rFonts w:hint="eastAsia" w:ascii="楷体" w:hAnsi="楷体" w:eastAsia="楷体" w:cs="楷体"/>
          <w:sz w:val="21"/>
          <w:szCs w:val="21"/>
        </w:rPr>
        <w:t>⑥</w:t>
      </w:r>
      <w:r>
        <w:rPr>
          <w:rFonts w:hint="eastAsia" w:ascii="楷体" w:hAnsi="楷体" w:eastAsia="楷体" w:cs="楷体"/>
          <w:sz w:val="21"/>
          <w:szCs w:val="21"/>
        </w:rPr>
        <w:fldChar w:fldCharType="end"/>
      </w:r>
      <w:r>
        <w:rPr>
          <w:rFonts w:hint="eastAsia" w:ascii="楷体" w:hAnsi="楷体" w:eastAsia="楷体" w:cs="楷体"/>
          <w:sz w:val="21"/>
          <w:szCs w:val="21"/>
        </w:rPr>
        <w:t>紫金信托有限责任公司</w:t>
      </w:r>
      <w:r>
        <w:rPr>
          <w:rFonts w:hint="eastAsia" w:ascii="楷体" w:hAnsi="楷体" w:eastAsia="楷体" w:cs="楷体"/>
          <w:sz w:val="21"/>
          <w:szCs w:val="21"/>
          <w:lang w:eastAsia="zh-CN"/>
        </w:rPr>
        <w:t>：</w:t>
      </w:r>
      <w:r>
        <w:rPr>
          <w:rFonts w:hint="eastAsia" w:ascii="楷体" w:hAnsi="楷体" w:eastAsia="楷体" w:cs="楷体"/>
          <w:sz w:val="21"/>
          <w:szCs w:val="21"/>
        </w:rPr>
        <w:t>紫金信托有限责任公司是一家经中国银保监会批准设立的信托公司，注册资本为32.71亿元人民币，总部位于南京</w:t>
      </w:r>
      <w:r>
        <w:rPr>
          <w:rFonts w:hint="default" w:ascii="Calibri" w:hAnsi="Calibri" w:eastAsia="楷体" w:cs="Calibri"/>
          <w:b w:val="0"/>
          <w:bCs w:val="0"/>
          <w:sz w:val="21"/>
          <w:szCs w:val="21"/>
        </w:rPr>
        <w:t>。</w:t>
      </w:r>
    </w:p>
    <w:p>
      <w:pPr>
        <w:keepNext w:val="0"/>
        <w:keepLines w:val="0"/>
        <w:pageBreakBefore w:val="0"/>
        <w:numPr>
          <w:ilvl w:val="0"/>
          <w:numId w:val="5"/>
        </w:numPr>
        <w:tabs>
          <w:tab w:val="left" w:pos="993"/>
        </w:tabs>
        <w:bidi w:val="0"/>
        <w:spacing w:line="240" w:lineRule="auto"/>
        <w:ind w:firstLine="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投资限制</w:t>
      </w:r>
    </w:p>
    <w:p>
      <w:pPr>
        <w:keepNext w:val="0"/>
        <w:keepLines w:val="0"/>
        <w:pageBreakBefore w:val="0"/>
        <w:widowControl w:val="0"/>
        <w:numPr>
          <w:ilvl w:val="0"/>
          <w:numId w:val="6"/>
        </w:numPr>
        <w:bidi w:val="0"/>
        <w:ind w:left="0"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本理财产品投资于单只证券或单只公募证券投资基金的市值不超过本产品净资产的10%。</w:t>
      </w:r>
    </w:p>
    <w:p>
      <w:pPr>
        <w:keepNext w:val="0"/>
        <w:keepLines w:val="0"/>
        <w:pageBreakBefore w:val="0"/>
        <w:widowControl w:val="0"/>
        <w:numPr>
          <w:ilvl w:val="0"/>
          <w:numId w:val="6"/>
        </w:numPr>
        <w:bidi w:val="0"/>
        <w:ind w:left="0"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管理人发行的全部公募理财产品投资单只证券或者单只公募证券投资基金的市值不得超过该证券市值或者公募证券投资基金市值的30%。其中，管理人全部开放式公募理财产品投资单一上市公司发行的股票不得超过该上市公司可流通股票的15%。</w:t>
      </w:r>
    </w:p>
    <w:p>
      <w:pPr>
        <w:keepNext w:val="0"/>
        <w:keepLines w:val="0"/>
        <w:pageBreakBefore w:val="0"/>
        <w:widowControl w:val="0"/>
        <w:numPr>
          <w:ilvl w:val="0"/>
          <w:numId w:val="6"/>
        </w:numPr>
        <w:bidi w:val="0"/>
        <w:ind w:left="0"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管理人全部产品持有单一上市公司发行的股票，不得超过该上市公司可流通股票的30%。</w:t>
      </w:r>
    </w:p>
    <w:p>
      <w:pPr>
        <w:keepNext w:val="0"/>
        <w:keepLines w:val="0"/>
        <w:pageBreakBefore w:val="0"/>
        <w:widowControl w:val="0"/>
        <w:bidi w:val="0"/>
        <w:ind w:firstLine="420"/>
        <w:rPr>
          <w:rFonts w:hint="eastAsia"/>
          <w:highlight w:val="none"/>
        </w:rPr>
      </w:pPr>
      <w:r>
        <w:rPr>
          <w:rFonts w:hint="eastAsia" w:ascii="楷体" w:hAnsi="楷体" w:eastAsia="楷体"/>
          <w:color w:val="auto"/>
          <w:sz w:val="21"/>
          <w:szCs w:val="21"/>
          <w:highlight w:val="none"/>
        </w:rPr>
        <w:t>针对上述第1、2</w:t>
      </w:r>
      <w:r>
        <w:rPr>
          <w:rFonts w:hint="eastAsia" w:ascii="楷体" w:hAnsi="楷体" w:eastAsia="楷体"/>
          <w:color w:val="auto"/>
          <w:sz w:val="21"/>
          <w:szCs w:val="21"/>
          <w:highlight w:val="none"/>
          <w:lang w:eastAsia="zh-CN"/>
        </w:rPr>
        <w:t>、</w:t>
      </w:r>
      <w:r>
        <w:rPr>
          <w:rFonts w:hint="eastAsia" w:ascii="楷体" w:hAnsi="楷体" w:eastAsia="楷体"/>
          <w:color w:val="auto"/>
          <w:sz w:val="21"/>
          <w:szCs w:val="21"/>
          <w:highlight w:val="none"/>
        </w:rPr>
        <w:t>3项，非因管理人主观因素致使不符合前述比例限制的，管理人将在流动性受限资产可出售、可转让或者恢复交易的10个交易日内调整至符合相关要求。</w:t>
      </w:r>
    </w:p>
    <w:p>
      <w:pPr>
        <w:keepNext w:val="0"/>
        <w:keepLines w:val="0"/>
        <w:pageBreakBefore w:val="0"/>
        <w:widowControl w:val="0"/>
        <w:numPr>
          <w:ilvl w:val="0"/>
          <w:numId w:val="6"/>
        </w:numPr>
        <w:bidi w:val="0"/>
        <w:ind w:left="0"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本理财产品</w:t>
      </w:r>
      <w:r>
        <w:rPr>
          <w:rFonts w:hint="eastAsia" w:ascii="楷体" w:hAnsi="楷体" w:eastAsia="楷体"/>
          <w:color w:val="auto"/>
          <w:sz w:val="21"/>
          <w:szCs w:val="21"/>
          <w:highlight w:val="none"/>
          <w:lang w:val="en-US" w:eastAsia="zh-CN"/>
        </w:rPr>
        <w:t>杠杆率</w:t>
      </w:r>
      <w:r>
        <w:rPr>
          <w:rFonts w:hint="eastAsia" w:ascii="楷体" w:hAnsi="楷体" w:eastAsia="楷体"/>
          <w:color w:val="auto"/>
          <w:sz w:val="21"/>
          <w:szCs w:val="21"/>
          <w:highlight w:val="none"/>
        </w:rPr>
        <w:t>不超过</w:t>
      </w:r>
      <w:r>
        <w:rPr>
          <w:rFonts w:hint="eastAsia" w:ascii="楷体" w:hAnsi="楷体" w:eastAsia="楷体"/>
          <w:color w:val="auto"/>
          <w:sz w:val="21"/>
          <w:szCs w:val="21"/>
          <w:highlight w:val="none"/>
          <w:lang w:val="en-US" w:eastAsia="zh-CN"/>
        </w:rPr>
        <w:t>200%</w:t>
      </w:r>
      <w:r>
        <w:rPr>
          <w:rFonts w:hint="eastAsia" w:ascii="楷体" w:hAnsi="楷体" w:eastAsia="楷体"/>
          <w:color w:val="auto"/>
          <w:sz w:val="21"/>
          <w:szCs w:val="21"/>
          <w:highlight w:val="none"/>
        </w:rPr>
        <w:t>。</w:t>
      </w:r>
    </w:p>
    <w:p>
      <w:pPr>
        <w:keepNext w:val="0"/>
        <w:keepLines w:val="0"/>
        <w:pageBreakBefore w:val="0"/>
        <w:numPr>
          <w:ilvl w:val="0"/>
          <w:numId w:val="5"/>
        </w:numPr>
        <w:tabs>
          <w:tab w:val="left" w:pos="993"/>
        </w:tabs>
        <w:bidi w:val="0"/>
        <w:spacing w:line="240" w:lineRule="auto"/>
        <w:ind w:firstLine="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投资管理调整</w:t>
      </w:r>
    </w:p>
    <w:p>
      <w:pPr>
        <w:pStyle w:val="5"/>
        <w:keepNext w:val="0"/>
        <w:keepLines w:val="0"/>
        <w:pageBreakBefore w:val="0"/>
        <w:widowControl w:val="0"/>
        <w:bidi w:val="0"/>
        <w:spacing w:before="0"/>
        <w:ind w:left="0" w:firstLine="420"/>
        <w:jc w:val="both"/>
        <w:rPr>
          <w:rFonts w:hint="eastAsia" w:ascii="楷体" w:hAnsi="楷体" w:eastAsia="楷体" w:cs="楷体"/>
          <w:color w:val="auto"/>
          <w:sz w:val="21"/>
          <w:szCs w:val="21"/>
          <w:highlight w:val="none"/>
          <w:lang w:val="en-US" w:eastAsia="zh-CN" w:bidi="ar-SA"/>
        </w:rPr>
      </w:pPr>
      <w:r>
        <w:rPr>
          <w:rFonts w:hint="eastAsia" w:ascii="楷体" w:hAnsi="楷体" w:eastAsia="楷体" w:cs="楷体"/>
          <w:color w:val="auto"/>
          <w:sz w:val="21"/>
          <w:szCs w:val="21"/>
          <w:highlight w:val="none"/>
          <w:lang w:val="en-US" w:eastAsia="zh-CN" w:bidi="ar-SA"/>
        </w:rPr>
        <w:t>若法律法规、国家监管政策或市场情况发生重大变化，管理人在不改变产品类型的情况下，可对本说明书中已约定的投资范围、投资品种、投资比例等事项进行调整，产品管理人将于知晓或应当知晓相关事项后五个工作日内，且不晚于调整事项生效前2个工作日通过短信、苏银理财有限责任公司官方网站（www.suyinwealth.com）、销售机构电子渠道和营业网点等方式进行信息披露。此种情况下产品管理人将开放赎回，具体以届时产品管理人公告为准。若本理财产品的投资者不接受上述调整，可及时通过销售机构赎回本产品（高风险类型的理财产品超出比例范围投资较低风险资产的情况除外）；若本理财产品投资者未在约定的时间内赎回本产品，则视为本理财产品投资者接受相关调整且同意继续持有本理财产品。</w:t>
      </w:r>
    </w:p>
    <w:p>
      <w:pPr>
        <w:pStyle w:val="5"/>
        <w:keepNext w:val="0"/>
        <w:keepLines w:val="0"/>
        <w:pageBreakBefore w:val="0"/>
        <w:widowControl w:val="0"/>
        <w:bidi w:val="0"/>
        <w:spacing w:before="0"/>
        <w:ind w:left="0" w:firstLine="420"/>
        <w:jc w:val="both"/>
        <w:rPr>
          <w:rFonts w:hint="default"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rPr>
        <w:t>如监管有最新规定的，可参照监管规定</w:t>
      </w:r>
      <w:r>
        <w:rPr>
          <w:rFonts w:hint="eastAsia" w:ascii="楷体" w:hAnsi="楷体" w:eastAsia="楷体" w:cs="楷体"/>
          <w:color w:val="auto"/>
          <w:sz w:val="21"/>
          <w:szCs w:val="21"/>
          <w:highlight w:val="none"/>
          <w:lang w:val="en-US" w:eastAsia="zh-CN"/>
        </w:rPr>
        <w:t>执行</w:t>
      </w:r>
      <w:r>
        <w:rPr>
          <w:rFonts w:hint="eastAsia" w:ascii="楷体" w:hAnsi="楷体" w:eastAsia="楷体" w:cs="楷体"/>
          <w:color w:val="auto"/>
          <w:sz w:val="21"/>
          <w:szCs w:val="21"/>
          <w:highlight w:val="none"/>
        </w:rPr>
        <w:t>。</w:t>
      </w:r>
    </w:p>
    <w:p>
      <w:pPr>
        <w:keepNext w:val="0"/>
        <w:keepLines w:val="0"/>
        <w:pageBreakBefore w:val="0"/>
        <w:numPr>
          <w:ilvl w:val="0"/>
          <w:numId w:val="2"/>
        </w:numPr>
        <w:tabs>
          <w:tab w:val="left" w:pos="1134"/>
        </w:tabs>
        <w:bidi w:val="0"/>
        <w:spacing w:line="240" w:lineRule="auto"/>
        <w:ind w:left="0" w:firstLine="422"/>
        <w:outlineLvl w:val="1"/>
        <w:rPr>
          <w:rFonts w:hint="eastAsia" w:ascii="楷体" w:hAnsi="楷体" w:eastAsia="楷体" w:cs="楷体"/>
          <w:b/>
          <w:color w:val="auto"/>
          <w:sz w:val="21"/>
          <w:szCs w:val="21"/>
          <w:highlight w:val="none"/>
        </w:rPr>
      </w:pPr>
      <w:r>
        <w:rPr>
          <w:rFonts w:hint="eastAsia" w:ascii="楷体" w:hAnsi="楷体" w:eastAsia="楷体" w:cs="楷体"/>
          <w:b/>
          <w:color w:val="auto"/>
          <w:sz w:val="21"/>
          <w:szCs w:val="21"/>
          <w:highlight w:val="none"/>
        </w:rPr>
        <w:t>产品终止</w:t>
      </w:r>
    </w:p>
    <w:p>
      <w:pPr>
        <w:keepNext w:val="0"/>
        <w:keepLines w:val="0"/>
        <w:pageBreakBefore w:val="0"/>
        <w:numPr>
          <w:ilvl w:val="0"/>
          <w:numId w:val="7"/>
        </w:numPr>
        <w:tabs>
          <w:tab w:val="left" w:pos="993"/>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提前终止</w:t>
      </w:r>
    </w:p>
    <w:p>
      <w:pPr>
        <w:numPr>
          <w:ilvl w:val="0"/>
          <w:numId w:val="0"/>
        </w:numPr>
        <w:ind w:left="0" w:firstLine="420"/>
        <w:rPr>
          <w:rFonts w:hint="eastAsia" w:ascii="楷体" w:hAnsi="楷体" w:eastAsia="楷体" w:cs="楷体"/>
          <w:b w:val="0"/>
          <w:bCs w:val="0"/>
          <w:color w:val="auto"/>
          <w:sz w:val="21"/>
          <w:szCs w:val="21"/>
          <w:highlight w:val="none"/>
        </w:rPr>
      </w:pPr>
      <w:r>
        <w:rPr>
          <w:rFonts w:hint="eastAsia" w:ascii="楷体" w:hAnsi="楷体" w:eastAsia="楷体" w:cs="楷体"/>
          <w:b w:val="0"/>
          <w:bCs w:val="0"/>
          <w:color w:val="auto"/>
          <w:sz w:val="21"/>
          <w:szCs w:val="21"/>
          <w:highlight w:val="none"/>
        </w:rPr>
        <w:t>在理财产品投资运作期间内，投资者无权要求提前终止该理财产品。在理财产品投资运作期间内，</w:t>
      </w:r>
      <w:r>
        <w:rPr>
          <w:rFonts w:hint="eastAsia" w:ascii="楷体" w:hAnsi="楷体" w:eastAsia="楷体" w:cs="楷体"/>
          <w:b w:val="0"/>
          <w:bCs w:val="0"/>
          <w:color w:val="auto"/>
          <w:sz w:val="21"/>
          <w:szCs w:val="21"/>
          <w:highlight w:val="none"/>
          <w:lang w:val="en-US" w:eastAsia="zh-CN"/>
        </w:rPr>
        <w:t>包括但不限于</w:t>
      </w:r>
      <w:r>
        <w:rPr>
          <w:rFonts w:hint="eastAsia" w:ascii="楷体" w:hAnsi="楷体" w:eastAsia="楷体" w:cs="楷体"/>
          <w:b w:val="0"/>
          <w:bCs w:val="0"/>
          <w:color w:val="auto"/>
          <w:sz w:val="21"/>
          <w:szCs w:val="21"/>
          <w:highlight w:val="none"/>
        </w:rPr>
        <w:t>出现下列情形时，产品管理人有权提前终止本产品：因不可抗力原因导致理财产品无法继续运作；因法律法规变化或国家金融政策调整。如理财产品管理人提前终止本理财产品，将至少提前2个工作日（含）按说明书约定的信息披露方式予以披露</w:t>
      </w:r>
      <w:r>
        <w:rPr>
          <w:rFonts w:hint="eastAsia" w:ascii="楷体" w:hAnsi="楷体" w:eastAsia="楷体" w:cs="楷体"/>
          <w:b w:val="0"/>
          <w:bCs w:val="0"/>
          <w:color w:val="auto"/>
          <w:sz w:val="21"/>
          <w:szCs w:val="21"/>
          <w:highlight w:val="none"/>
          <w:lang w:eastAsia="zh-CN"/>
        </w:rPr>
        <w:t>，</w:t>
      </w:r>
      <w:r>
        <w:rPr>
          <w:rFonts w:hint="eastAsia" w:ascii="楷体" w:hAnsi="楷体" w:eastAsia="楷体" w:cs="楷体"/>
          <w:b w:val="0"/>
          <w:bCs w:val="0"/>
          <w:color w:val="auto"/>
          <w:sz w:val="21"/>
          <w:szCs w:val="21"/>
          <w:highlight w:val="none"/>
          <w:lang w:val="en-US" w:eastAsia="zh-CN"/>
        </w:rPr>
        <w:t>明确产品终止日</w:t>
      </w:r>
      <w:r>
        <w:rPr>
          <w:rFonts w:hint="eastAsia" w:ascii="楷体" w:hAnsi="楷体" w:eastAsia="楷体" w:cs="楷体"/>
          <w:b w:val="0"/>
          <w:bCs w:val="0"/>
          <w:color w:val="auto"/>
          <w:sz w:val="21"/>
          <w:szCs w:val="21"/>
          <w:highlight w:val="none"/>
        </w:rPr>
        <w:t>。</w:t>
      </w:r>
    </w:p>
    <w:p>
      <w:pPr>
        <w:keepNext w:val="0"/>
        <w:keepLines w:val="0"/>
        <w:pageBreakBefore w:val="0"/>
        <w:numPr>
          <w:ilvl w:val="0"/>
          <w:numId w:val="7"/>
        </w:numPr>
        <w:tabs>
          <w:tab w:val="left" w:pos="993"/>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lang w:val="en-US" w:eastAsia="zh-CN"/>
        </w:rPr>
        <w:t>正常终止</w:t>
      </w:r>
    </w:p>
    <w:p>
      <w:pPr>
        <w:keepNext w:val="0"/>
        <w:keepLines w:val="0"/>
        <w:pageBreakBefore w:val="0"/>
        <w:bidi w:val="0"/>
        <w:spacing w:line="240" w:lineRule="auto"/>
        <w:ind w:firstLine="420"/>
        <w:rPr>
          <w:rFonts w:hint="eastAsia" w:ascii="楷体" w:hAnsi="楷体" w:eastAsia="楷体" w:cs="楷体"/>
          <w:b w:val="0"/>
          <w:bCs w:val="0"/>
          <w:color w:val="auto"/>
          <w:sz w:val="21"/>
          <w:szCs w:val="21"/>
          <w:highlight w:val="none"/>
        </w:rPr>
      </w:pPr>
      <w:r>
        <w:rPr>
          <w:rFonts w:hint="eastAsia" w:ascii="楷体" w:hAnsi="楷体" w:eastAsia="楷体" w:cs="楷体"/>
          <w:b w:val="0"/>
          <w:bCs w:val="0"/>
          <w:color w:val="auto"/>
          <w:sz w:val="21"/>
          <w:szCs w:val="21"/>
          <w:highlight w:val="none"/>
        </w:rPr>
        <w:t>投资者持有本理财产品至产品</w:t>
      </w:r>
      <w:r>
        <w:rPr>
          <w:rFonts w:hint="eastAsia" w:ascii="楷体" w:hAnsi="楷体" w:eastAsia="楷体" w:cs="楷体"/>
          <w:b w:val="0"/>
          <w:bCs w:val="0"/>
          <w:color w:val="auto"/>
          <w:sz w:val="21"/>
          <w:szCs w:val="21"/>
          <w:highlight w:val="none"/>
          <w:lang w:val="en-US" w:eastAsia="zh-CN"/>
        </w:rPr>
        <w:t>到期日</w:t>
      </w:r>
      <w:r>
        <w:rPr>
          <w:rFonts w:hint="eastAsia" w:ascii="楷体" w:hAnsi="楷体" w:eastAsia="楷体" w:cs="楷体"/>
          <w:b w:val="0"/>
          <w:bCs w:val="0"/>
          <w:color w:val="auto"/>
          <w:sz w:val="21"/>
          <w:szCs w:val="21"/>
          <w:highlight w:val="none"/>
        </w:rPr>
        <w:t>，投资者的投资本金和收益（如有）将在产品到期后一次性支付。</w:t>
      </w:r>
    </w:p>
    <w:p>
      <w:pPr>
        <w:keepNext w:val="0"/>
        <w:keepLines w:val="0"/>
        <w:pageBreakBefore w:val="0"/>
        <w:numPr>
          <w:ilvl w:val="0"/>
          <w:numId w:val="7"/>
        </w:numPr>
        <w:tabs>
          <w:tab w:val="left" w:pos="993"/>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延期</w:t>
      </w:r>
      <w:r>
        <w:rPr>
          <w:rFonts w:hint="eastAsia" w:ascii="楷体" w:hAnsi="楷体" w:eastAsia="楷体" w:cs="楷体"/>
          <w:color w:val="auto"/>
          <w:sz w:val="21"/>
          <w:szCs w:val="21"/>
          <w:highlight w:val="none"/>
          <w:lang w:val="en-US" w:eastAsia="zh-CN"/>
        </w:rPr>
        <w:t>终止</w:t>
      </w:r>
    </w:p>
    <w:p>
      <w:pPr>
        <w:ind w:firstLine="420"/>
        <w:rPr>
          <w:rFonts w:hint="eastAsia" w:ascii="楷体" w:hAnsi="楷体" w:eastAsia="楷体" w:cs="Calibri"/>
          <w:color w:val="auto"/>
          <w:sz w:val="21"/>
          <w:szCs w:val="21"/>
          <w:highlight w:val="none"/>
        </w:rPr>
      </w:pPr>
      <w:r>
        <w:rPr>
          <w:rFonts w:hint="eastAsia" w:ascii="楷体" w:hAnsi="楷体" w:eastAsia="楷体" w:cs="Calibri"/>
          <w:color w:val="auto"/>
          <w:sz w:val="21"/>
          <w:szCs w:val="21"/>
          <w:highlight w:val="none"/>
        </w:rPr>
        <w:t>因不可抗力、法律法规规定或监管部门认定的其他情形</w:t>
      </w:r>
      <w:r>
        <w:rPr>
          <w:rFonts w:hint="eastAsia" w:ascii="楷体" w:hAnsi="楷体" w:eastAsia="楷体" w:cs="Calibri"/>
          <w:color w:val="auto"/>
          <w:sz w:val="21"/>
          <w:szCs w:val="21"/>
          <w:highlight w:val="none"/>
          <w:lang w:eastAsia="zh-CN"/>
        </w:rPr>
        <w:t>，</w:t>
      </w:r>
      <w:r>
        <w:rPr>
          <w:rFonts w:hint="eastAsia" w:ascii="楷体" w:hAnsi="楷体" w:eastAsia="楷体" w:cs="Calibri"/>
          <w:color w:val="auto"/>
          <w:sz w:val="21"/>
          <w:szCs w:val="21"/>
          <w:highlight w:val="none"/>
        </w:rPr>
        <w:t>产品管理人有权延长本理财产品的终止日。产品管理人决定延期兑付的，将至少提前2个工作日（含）按说明书约定的信息披露方式予以披露。</w:t>
      </w:r>
    </w:p>
    <w:p>
      <w:pPr>
        <w:keepNext w:val="0"/>
        <w:keepLines w:val="0"/>
        <w:pageBreakBefore w:val="0"/>
        <w:numPr>
          <w:ilvl w:val="0"/>
          <w:numId w:val="7"/>
        </w:numPr>
        <w:tabs>
          <w:tab w:val="left" w:pos="993"/>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投资者可得资金计算</w:t>
      </w:r>
    </w:p>
    <w:p>
      <w:pPr>
        <w:keepNext w:val="0"/>
        <w:keepLines w:val="0"/>
        <w:pageBreakBefore w:val="0"/>
        <w:bidi w:val="0"/>
        <w:spacing w:line="240" w:lineRule="auto"/>
        <w:ind w:firstLine="420"/>
        <w:rPr>
          <w:rFonts w:hint="eastAsia" w:ascii="楷体" w:hAnsi="楷体" w:eastAsia="楷体" w:cs="楷体"/>
          <w:b w:val="0"/>
          <w:bCs w:val="0"/>
          <w:color w:val="auto"/>
          <w:sz w:val="21"/>
          <w:szCs w:val="21"/>
          <w:highlight w:val="none"/>
        </w:rPr>
      </w:pPr>
      <w:r>
        <w:rPr>
          <w:rFonts w:hint="eastAsia" w:ascii="楷体" w:hAnsi="楷体" w:eastAsia="楷体" w:cs="楷体"/>
          <w:b w:val="0"/>
          <w:bCs w:val="0"/>
          <w:color w:val="auto"/>
          <w:sz w:val="21"/>
          <w:szCs w:val="21"/>
          <w:highlight w:val="none"/>
        </w:rPr>
        <w:t>投资者可得资金=投资者持有份额×产品到期</w:t>
      </w:r>
      <w:r>
        <w:rPr>
          <w:rFonts w:hint="eastAsia" w:ascii="楷体" w:hAnsi="楷体" w:eastAsia="楷体" w:cs="楷体"/>
          <w:b w:val="0"/>
          <w:bCs w:val="0"/>
          <w:color w:val="auto"/>
          <w:sz w:val="21"/>
          <w:szCs w:val="21"/>
          <w:highlight w:val="none"/>
          <w:lang w:eastAsia="zh-CN"/>
        </w:rPr>
        <w:t>（</w:t>
      </w:r>
      <w:r>
        <w:rPr>
          <w:rFonts w:hint="eastAsia" w:ascii="楷体" w:hAnsi="楷体" w:eastAsia="楷体" w:cs="楷体"/>
          <w:b w:val="0"/>
          <w:bCs w:val="0"/>
          <w:color w:val="auto"/>
          <w:sz w:val="21"/>
          <w:szCs w:val="21"/>
          <w:highlight w:val="none"/>
          <w:lang w:val="en-US" w:eastAsia="zh-CN"/>
        </w:rPr>
        <w:t>终止）</w:t>
      </w:r>
      <w:r>
        <w:rPr>
          <w:rFonts w:hint="eastAsia" w:ascii="楷体" w:hAnsi="楷体" w:eastAsia="楷体" w:cs="楷体"/>
          <w:b w:val="0"/>
          <w:bCs w:val="0"/>
          <w:color w:val="auto"/>
          <w:sz w:val="21"/>
          <w:szCs w:val="21"/>
          <w:highlight w:val="none"/>
        </w:rPr>
        <w:t>时单位净值</w:t>
      </w:r>
      <w:r>
        <w:rPr>
          <w:rFonts w:hint="eastAsia" w:ascii="楷体" w:hAnsi="楷体" w:eastAsia="楷体" w:cs="楷体"/>
          <w:b w:val="0"/>
          <w:bCs w:val="0"/>
          <w:color w:val="auto"/>
          <w:sz w:val="21"/>
          <w:szCs w:val="21"/>
          <w:highlight w:val="none"/>
          <w:lang w:val="en-US" w:eastAsia="zh-CN"/>
        </w:rPr>
        <w:t>-超额业绩报酬（如有）</w:t>
      </w:r>
      <w:r>
        <w:rPr>
          <w:rFonts w:hint="eastAsia" w:ascii="楷体" w:hAnsi="楷体" w:eastAsia="楷体" w:cs="楷体"/>
          <w:b w:val="0"/>
          <w:bCs w:val="0"/>
          <w:color w:val="auto"/>
          <w:sz w:val="21"/>
          <w:szCs w:val="21"/>
          <w:highlight w:val="none"/>
          <w:lang w:eastAsia="zh-CN"/>
        </w:rPr>
        <w:t>，</w:t>
      </w:r>
      <w:r>
        <w:rPr>
          <w:rFonts w:hint="eastAsia" w:ascii="楷体" w:hAnsi="楷体" w:eastAsia="楷体" w:cs="楷体"/>
          <w:b w:val="0"/>
          <w:bCs w:val="0"/>
          <w:color w:val="auto"/>
          <w:sz w:val="21"/>
          <w:szCs w:val="21"/>
          <w:highlight w:val="none"/>
        </w:rPr>
        <w:t>投资者可得资金以四舍五入的方法保留到小数点后两位。</w:t>
      </w:r>
    </w:p>
    <w:p>
      <w:pPr>
        <w:keepNext w:val="0"/>
        <w:keepLines w:val="0"/>
        <w:pageBreakBefore w:val="0"/>
        <w:numPr>
          <w:ilvl w:val="0"/>
          <w:numId w:val="7"/>
        </w:numPr>
        <w:tabs>
          <w:tab w:val="left" w:pos="993"/>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lang w:val="en-US" w:eastAsia="zh-CN"/>
        </w:rPr>
        <w:t>终止</w:t>
      </w:r>
      <w:r>
        <w:rPr>
          <w:rFonts w:hint="eastAsia" w:ascii="楷体" w:hAnsi="楷体" w:eastAsia="楷体" w:cs="楷体"/>
          <w:color w:val="auto"/>
          <w:sz w:val="21"/>
          <w:szCs w:val="21"/>
          <w:highlight w:val="none"/>
        </w:rPr>
        <w:t>清算</w:t>
      </w:r>
    </w:p>
    <w:p>
      <w:pPr>
        <w:keepNext w:val="0"/>
        <w:keepLines w:val="0"/>
        <w:pageBreakBefore w:val="0"/>
        <w:bidi w:val="0"/>
        <w:spacing w:line="240" w:lineRule="auto"/>
        <w:ind w:firstLine="420"/>
        <w:rPr>
          <w:rFonts w:hint="eastAsia" w:ascii="楷体" w:hAnsi="楷体" w:eastAsia="楷体" w:cs="楷体"/>
          <w:sz w:val="21"/>
          <w:szCs w:val="21"/>
          <w:highlight w:val="none"/>
          <w:lang w:eastAsia="zh-CN"/>
        </w:rPr>
      </w:pPr>
      <w:r>
        <w:rPr>
          <w:rFonts w:hint="eastAsia" w:ascii="楷体" w:hAnsi="楷体" w:eastAsia="楷体" w:cs="楷体"/>
          <w:color w:val="auto"/>
          <w:sz w:val="21"/>
          <w:szCs w:val="21"/>
          <w:highlight w:val="none"/>
        </w:rPr>
        <w:t>投资者的投资本金和收益（如有）将于产品到期日</w:t>
      </w:r>
      <w:r>
        <w:rPr>
          <w:rFonts w:hint="eastAsia" w:ascii="楷体" w:hAnsi="楷体" w:eastAsia="楷体" w:cs="楷体"/>
          <w:color w:val="auto"/>
          <w:sz w:val="21"/>
          <w:szCs w:val="21"/>
          <w:highlight w:val="none"/>
          <w:lang w:eastAsia="zh-CN"/>
        </w:rPr>
        <w:t>（</w:t>
      </w:r>
      <w:r>
        <w:rPr>
          <w:rFonts w:hint="eastAsia" w:ascii="楷体" w:hAnsi="楷体" w:eastAsia="楷体" w:cs="楷体"/>
          <w:color w:val="auto"/>
          <w:sz w:val="21"/>
          <w:szCs w:val="21"/>
          <w:highlight w:val="none"/>
          <w:lang w:val="en-US" w:eastAsia="zh-CN"/>
        </w:rPr>
        <w:t>产品终止日）</w:t>
      </w:r>
      <w:r>
        <w:rPr>
          <w:rFonts w:hint="eastAsia" w:ascii="楷体" w:hAnsi="楷体" w:eastAsia="楷体" w:cs="楷体"/>
          <w:color w:val="auto"/>
          <w:sz w:val="21"/>
          <w:szCs w:val="21"/>
          <w:highlight w:val="none"/>
        </w:rPr>
        <w:t>后5个工作日以内划至投资者指定账户，如遇</w:t>
      </w:r>
      <w:r>
        <w:rPr>
          <w:rFonts w:hint="eastAsia" w:ascii="楷体" w:hAnsi="楷体" w:eastAsia="楷体" w:cs="楷体"/>
          <w:color w:val="auto"/>
          <w:sz w:val="21"/>
          <w:szCs w:val="21"/>
          <w:highlight w:val="none"/>
          <w:lang w:val="en-US" w:eastAsia="zh-CN"/>
        </w:rPr>
        <w:t>非工作日</w:t>
      </w:r>
      <w:r>
        <w:rPr>
          <w:rFonts w:hint="eastAsia" w:ascii="楷体" w:hAnsi="楷体" w:eastAsia="楷体" w:cs="楷体"/>
          <w:color w:val="auto"/>
          <w:sz w:val="21"/>
          <w:szCs w:val="21"/>
          <w:highlight w:val="none"/>
        </w:rPr>
        <w:t>则相应顺延。</w:t>
      </w:r>
      <w:r>
        <w:rPr>
          <w:rFonts w:hint="eastAsia" w:ascii="楷体" w:hAnsi="楷体" w:eastAsia="楷体" w:cs="楷体"/>
          <w:color w:val="auto"/>
          <w:sz w:val="21"/>
          <w:szCs w:val="21"/>
          <w:highlight w:val="none"/>
          <w:lang w:val="en-US" w:eastAsia="zh-CN"/>
        </w:rPr>
        <w:t>信息披露方式详见下文“信息披露-到期公告”。</w:t>
      </w:r>
      <w:r>
        <w:rPr>
          <w:rFonts w:hint="eastAsia" w:ascii="楷体" w:hAnsi="楷体" w:eastAsia="楷体" w:cs="楷体"/>
          <w:color w:val="auto"/>
          <w:sz w:val="21"/>
          <w:szCs w:val="21"/>
          <w:highlight w:val="none"/>
        </w:rPr>
        <w:t>如预期无法</w:t>
      </w:r>
      <w:r>
        <w:rPr>
          <w:rFonts w:hint="eastAsia" w:ascii="楷体" w:hAnsi="楷体" w:eastAsia="楷体" w:cs="楷体"/>
          <w:color w:val="auto"/>
          <w:sz w:val="21"/>
          <w:szCs w:val="21"/>
          <w:highlight w:val="none"/>
          <w:lang w:val="en-US" w:eastAsia="zh-CN"/>
        </w:rPr>
        <w:t>在</w:t>
      </w:r>
      <w:r>
        <w:rPr>
          <w:rFonts w:hint="eastAsia" w:ascii="楷体" w:hAnsi="楷体" w:eastAsia="楷体" w:cs="楷体"/>
          <w:color w:val="auto"/>
          <w:sz w:val="21"/>
          <w:szCs w:val="21"/>
          <w:highlight w:val="none"/>
        </w:rPr>
        <w:t>规定的清算期内完成清算，管理人</w:t>
      </w:r>
      <w:r>
        <w:rPr>
          <w:rFonts w:hint="eastAsia" w:ascii="楷体" w:hAnsi="楷体" w:eastAsia="楷体" w:cs="楷体"/>
          <w:color w:val="auto"/>
          <w:sz w:val="21"/>
          <w:szCs w:val="21"/>
          <w:highlight w:val="none"/>
          <w:lang w:val="en-US" w:eastAsia="zh-CN"/>
        </w:rPr>
        <w:t>将</w:t>
      </w:r>
      <w:r>
        <w:rPr>
          <w:rFonts w:hint="eastAsia" w:ascii="楷体" w:hAnsi="楷体" w:eastAsia="楷体" w:cs="楷体"/>
          <w:color w:val="auto"/>
          <w:sz w:val="21"/>
          <w:szCs w:val="21"/>
          <w:highlight w:val="none"/>
        </w:rPr>
        <w:t>在原清算期结束前向投资者进行披露</w:t>
      </w:r>
      <w:r>
        <w:rPr>
          <w:rFonts w:hint="eastAsia" w:ascii="楷体" w:hAnsi="楷体" w:eastAsia="楷体" w:cs="楷体"/>
          <w:color w:val="auto"/>
          <w:sz w:val="21"/>
          <w:szCs w:val="21"/>
          <w:highlight w:val="none"/>
          <w:lang w:eastAsia="zh-CN"/>
        </w:rPr>
        <w:t>。</w:t>
      </w:r>
      <w:r>
        <w:rPr>
          <w:rFonts w:hint="eastAsia" w:ascii="楷体" w:hAnsi="楷体" w:eastAsia="楷体" w:cs="楷体"/>
          <w:color w:val="auto"/>
          <w:sz w:val="21"/>
          <w:szCs w:val="21"/>
          <w:highlight w:val="none"/>
        </w:rPr>
        <w:t>理财产品终止清算后，因发生无法预期事项</w:t>
      </w:r>
      <w:r>
        <w:rPr>
          <w:rFonts w:hint="eastAsia" w:ascii="楷体" w:hAnsi="楷体" w:eastAsia="楷体" w:cs="楷体"/>
          <w:color w:val="auto"/>
          <w:sz w:val="21"/>
          <w:szCs w:val="21"/>
          <w:highlight w:val="none"/>
          <w:lang w:val="en-US" w:eastAsia="zh-CN"/>
        </w:rPr>
        <w:t>须</w:t>
      </w:r>
      <w:r>
        <w:rPr>
          <w:rFonts w:hint="eastAsia" w:ascii="楷体" w:hAnsi="楷体" w:eastAsia="楷体" w:cs="楷体"/>
          <w:color w:val="auto"/>
          <w:sz w:val="21"/>
          <w:szCs w:val="21"/>
          <w:highlight w:val="none"/>
        </w:rPr>
        <w:t>再次清算的，</w:t>
      </w:r>
      <w:r>
        <w:rPr>
          <w:rFonts w:hint="eastAsia" w:ascii="楷体" w:hAnsi="楷体" w:eastAsia="楷体" w:cs="楷体"/>
          <w:color w:val="auto"/>
          <w:sz w:val="21"/>
          <w:szCs w:val="21"/>
          <w:highlight w:val="none"/>
          <w:lang w:val="en-US" w:eastAsia="zh-CN"/>
        </w:rPr>
        <w:t>管理人将</w:t>
      </w:r>
      <w:r>
        <w:rPr>
          <w:rFonts w:hint="eastAsia" w:ascii="楷体" w:hAnsi="楷体" w:eastAsia="楷体" w:cs="楷体"/>
          <w:color w:val="auto"/>
          <w:sz w:val="21"/>
          <w:szCs w:val="21"/>
          <w:highlight w:val="none"/>
        </w:rPr>
        <w:t>在完成再次清算之日起</w:t>
      </w:r>
      <w:r>
        <w:rPr>
          <w:rFonts w:hint="eastAsia" w:ascii="楷体" w:hAnsi="楷体" w:eastAsia="楷体" w:cs="楷体"/>
          <w:color w:val="auto"/>
          <w:sz w:val="21"/>
          <w:szCs w:val="21"/>
          <w:highlight w:val="none"/>
          <w:lang w:val="en-US" w:eastAsia="zh-CN"/>
        </w:rPr>
        <w:t>2</w:t>
      </w:r>
      <w:r>
        <w:rPr>
          <w:rFonts w:hint="eastAsia" w:ascii="楷体" w:hAnsi="楷体" w:eastAsia="楷体" w:cs="楷体"/>
          <w:color w:val="auto"/>
          <w:sz w:val="21"/>
          <w:szCs w:val="21"/>
          <w:highlight w:val="none"/>
        </w:rPr>
        <w:t>个工作日内，向投资者披露清算资金分配情况等信息。</w:t>
      </w:r>
      <w:r>
        <w:rPr>
          <w:rFonts w:hint="eastAsia" w:ascii="楷体" w:hAnsi="楷体" w:eastAsia="楷体" w:cs="楷体"/>
          <w:color w:val="auto"/>
          <w:sz w:val="21"/>
          <w:szCs w:val="21"/>
          <w:highlight w:val="none"/>
          <w:lang w:val="en-US" w:eastAsia="zh-CN"/>
        </w:rPr>
        <w:t>信息披露方式详见下文“信息披露-临时性信息”。</w:t>
      </w:r>
    </w:p>
    <w:p>
      <w:pPr>
        <w:keepNext w:val="0"/>
        <w:keepLines w:val="0"/>
        <w:pageBreakBefore w:val="0"/>
        <w:numPr>
          <w:ilvl w:val="0"/>
          <w:numId w:val="2"/>
        </w:numPr>
        <w:tabs>
          <w:tab w:val="left" w:pos="1134"/>
        </w:tabs>
        <w:bidi w:val="0"/>
        <w:spacing w:line="240" w:lineRule="auto"/>
        <w:ind w:left="0" w:firstLine="422"/>
        <w:outlineLvl w:val="1"/>
        <w:rPr>
          <w:rFonts w:hint="eastAsia" w:ascii="楷体" w:hAnsi="楷体" w:eastAsia="楷体" w:cs="楷体"/>
          <w:b/>
          <w:color w:val="auto"/>
          <w:sz w:val="21"/>
          <w:szCs w:val="21"/>
          <w:highlight w:val="none"/>
          <w:lang w:val="en-US" w:eastAsia="zh-CN"/>
        </w:rPr>
      </w:pPr>
      <w:r>
        <w:rPr>
          <w:rFonts w:hint="eastAsia" w:ascii="楷体" w:hAnsi="楷体" w:eastAsia="楷体" w:cs="楷体"/>
          <w:b/>
          <w:color w:val="auto"/>
          <w:sz w:val="21"/>
          <w:szCs w:val="21"/>
          <w:highlight w:val="none"/>
          <w:lang w:val="en-US" w:eastAsia="zh-CN"/>
        </w:rPr>
        <w:t>情景示例</w:t>
      </w:r>
    </w:p>
    <w:p>
      <w:pPr>
        <w:ind w:firstLine="422"/>
        <w:rPr>
          <w:rFonts w:hint="eastAsia" w:ascii="楷体" w:hAnsi="楷体" w:eastAsia="楷体"/>
          <w:b/>
          <w:color w:val="auto"/>
          <w:sz w:val="21"/>
          <w:szCs w:val="21"/>
          <w:highlight w:val="none"/>
          <w:u w:val="single"/>
        </w:rPr>
      </w:pPr>
      <w:r>
        <w:rPr>
          <w:rFonts w:hint="eastAsia" w:ascii="楷体" w:hAnsi="楷体" w:eastAsia="楷体"/>
          <w:b/>
          <w:color w:val="auto"/>
          <w:sz w:val="21"/>
          <w:szCs w:val="21"/>
          <w:highlight w:val="none"/>
          <w:u w:val="single"/>
        </w:rPr>
        <w:t>以下示例均为假设情况，不代表本产品实际投资业绩。</w:t>
      </w:r>
    </w:p>
    <w:p>
      <w:pPr>
        <w:ind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1.情景一</w:t>
      </w:r>
    </w:p>
    <w:p>
      <w:pPr>
        <w:ind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假定投资者</w:t>
      </w:r>
      <w:r>
        <w:rPr>
          <w:rFonts w:hint="eastAsia" w:ascii="楷体" w:hAnsi="楷体" w:eastAsia="楷体"/>
          <w:color w:val="auto"/>
          <w:sz w:val="21"/>
          <w:szCs w:val="21"/>
          <w:highlight w:val="none"/>
          <w:lang w:val="en-US" w:eastAsia="zh-CN"/>
        </w:rPr>
        <w:t>购买</w:t>
      </w:r>
      <w:r>
        <w:rPr>
          <w:rFonts w:hint="eastAsia" w:ascii="楷体" w:hAnsi="楷体" w:eastAsia="楷体"/>
          <w:color w:val="auto"/>
          <w:sz w:val="21"/>
          <w:szCs w:val="21"/>
          <w:highlight w:val="none"/>
        </w:rPr>
        <w:t>本产品，投资金额为10,000.00元，</w:t>
      </w:r>
      <w:r>
        <w:rPr>
          <w:rFonts w:hint="eastAsia" w:ascii="楷体" w:hAnsi="楷体" w:eastAsia="楷体"/>
          <w:color w:val="auto"/>
          <w:sz w:val="21"/>
          <w:szCs w:val="21"/>
          <w:highlight w:val="none"/>
          <w:lang w:val="en-US" w:eastAsia="zh-CN"/>
        </w:rPr>
        <w:t>产品单位净值</w:t>
      </w:r>
      <w:r>
        <w:rPr>
          <w:rFonts w:hint="eastAsia" w:ascii="楷体" w:hAnsi="楷体" w:eastAsia="楷体"/>
          <w:color w:val="auto"/>
          <w:sz w:val="21"/>
          <w:szCs w:val="21"/>
          <w:highlight w:val="none"/>
        </w:rPr>
        <w:t>为1元</w:t>
      </w:r>
      <w:r>
        <w:rPr>
          <w:rFonts w:hint="eastAsia" w:ascii="楷体" w:hAnsi="楷体" w:eastAsia="楷体"/>
          <w:color w:val="auto"/>
          <w:sz w:val="21"/>
          <w:szCs w:val="21"/>
          <w:highlight w:val="none"/>
          <w:lang w:val="en-US" w:eastAsia="zh-CN"/>
        </w:rPr>
        <w:t>/份</w:t>
      </w:r>
      <w:r>
        <w:rPr>
          <w:rFonts w:hint="eastAsia" w:ascii="楷体" w:hAnsi="楷体" w:eastAsia="楷体"/>
          <w:color w:val="auto"/>
          <w:sz w:val="21"/>
          <w:szCs w:val="21"/>
          <w:highlight w:val="none"/>
        </w:rPr>
        <w:t>，折算份额为10,000.00份。</w:t>
      </w:r>
      <w:r>
        <w:rPr>
          <w:rFonts w:hint="eastAsia" w:ascii="楷体" w:hAnsi="楷体" w:eastAsia="楷体"/>
          <w:color w:val="auto"/>
          <w:sz w:val="21"/>
          <w:szCs w:val="21"/>
          <w:highlight w:val="none"/>
          <w:lang w:val="en-US" w:eastAsia="zh-CN"/>
        </w:rPr>
        <w:t>投资者赎回/</w:t>
      </w:r>
      <w:r>
        <w:rPr>
          <w:rFonts w:hint="eastAsia" w:ascii="楷体" w:hAnsi="楷体" w:eastAsia="楷体"/>
          <w:color w:val="auto"/>
          <w:sz w:val="21"/>
          <w:szCs w:val="21"/>
          <w:highlight w:val="none"/>
        </w:rPr>
        <w:t>到期时，产品单位净值为</w:t>
      </w:r>
      <w:r>
        <w:rPr>
          <w:rFonts w:ascii="楷体" w:hAnsi="楷体" w:eastAsia="楷体"/>
          <w:color w:val="auto"/>
          <w:sz w:val="21"/>
          <w:szCs w:val="21"/>
          <w:highlight w:val="none"/>
        </w:rPr>
        <w:t>1.0</w:t>
      </w:r>
      <w:r>
        <w:rPr>
          <w:rFonts w:hint="eastAsia" w:ascii="楷体" w:hAnsi="楷体" w:eastAsia="楷体"/>
          <w:color w:val="auto"/>
          <w:sz w:val="21"/>
          <w:szCs w:val="21"/>
          <w:highlight w:val="none"/>
          <w:lang w:val="en-US" w:eastAsia="zh-CN"/>
        </w:rPr>
        <w:t>25503</w:t>
      </w:r>
      <w:r>
        <w:rPr>
          <w:rFonts w:hint="eastAsia" w:ascii="楷体" w:hAnsi="楷体" w:eastAsia="楷体"/>
          <w:color w:val="auto"/>
          <w:sz w:val="21"/>
          <w:szCs w:val="21"/>
          <w:highlight w:val="none"/>
        </w:rPr>
        <w:t>元。</w:t>
      </w:r>
    </w:p>
    <w:p>
      <w:pPr>
        <w:ind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投资者可得资金=10,000.00×</w:t>
      </w:r>
      <w:r>
        <w:rPr>
          <w:rFonts w:ascii="楷体" w:hAnsi="楷体" w:eastAsia="楷体"/>
          <w:color w:val="auto"/>
          <w:sz w:val="21"/>
          <w:szCs w:val="21"/>
          <w:highlight w:val="none"/>
        </w:rPr>
        <w:t>1.0</w:t>
      </w:r>
      <w:r>
        <w:rPr>
          <w:rFonts w:hint="eastAsia" w:ascii="楷体" w:hAnsi="楷体" w:eastAsia="楷体"/>
          <w:color w:val="auto"/>
          <w:sz w:val="21"/>
          <w:szCs w:val="21"/>
          <w:highlight w:val="none"/>
          <w:lang w:val="en-US" w:eastAsia="zh-CN"/>
        </w:rPr>
        <w:t>25503</w:t>
      </w:r>
      <w:r>
        <w:rPr>
          <w:rFonts w:hint="eastAsia" w:ascii="楷体" w:hAnsi="楷体" w:eastAsia="楷体"/>
          <w:color w:val="auto"/>
          <w:sz w:val="21"/>
          <w:szCs w:val="21"/>
          <w:highlight w:val="none"/>
        </w:rPr>
        <w:t>=</w:t>
      </w:r>
      <w:r>
        <w:rPr>
          <w:rFonts w:ascii="楷体" w:hAnsi="楷体" w:eastAsia="楷体"/>
          <w:color w:val="auto"/>
          <w:sz w:val="21"/>
          <w:szCs w:val="21"/>
          <w:highlight w:val="none"/>
        </w:rPr>
        <w:t>10</w:t>
      </w:r>
      <w:r>
        <w:rPr>
          <w:rFonts w:hint="eastAsia" w:ascii="楷体" w:hAnsi="楷体" w:eastAsia="楷体"/>
          <w:color w:val="auto"/>
          <w:sz w:val="21"/>
          <w:szCs w:val="21"/>
          <w:highlight w:val="none"/>
        </w:rPr>
        <w:t>,</w:t>
      </w:r>
      <w:r>
        <w:rPr>
          <w:rFonts w:hint="eastAsia" w:ascii="楷体" w:hAnsi="楷体" w:eastAsia="楷体"/>
          <w:color w:val="auto"/>
          <w:sz w:val="21"/>
          <w:szCs w:val="21"/>
          <w:highlight w:val="none"/>
          <w:lang w:val="en-US" w:eastAsia="zh-CN"/>
        </w:rPr>
        <w:t>255</w:t>
      </w:r>
      <w:r>
        <w:rPr>
          <w:rFonts w:ascii="楷体" w:hAnsi="楷体" w:eastAsia="楷体"/>
          <w:color w:val="auto"/>
          <w:sz w:val="21"/>
          <w:szCs w:val="21"/>
          <w:highlight w:val="none"/>
        </w:rPr>
        <w:t>.</w:t>
      </w:r>
      <w:r>
        <w:rPr>
          <w:rFonts w:hint="eastAsia" w:ascii="楷体" w:hAnsi="楷体" w:eastAsia="楷体"/>
          <w:color w:val="auto"/>
          <w:sz w:val="21"/>
          <w:szCs w:val="21"/>
          <w:highlight w:val="none"/>
          <w:lang w:val="en-US" w:eastAsia="zh-CN"/>
        </w:rPr>
        <w:t>03</w:t>
      </w:r>
      <w:r>
        <w:rPr>
          <w:rFonts w:hint="eastAsia" w:ascii="楷体" w:hAnsi="楷体" w:eastAsia="楷体"/>
          <w:color w:val="auto"/>
          <w:sz w:val="21"/>
          <w:szCs w:val="21"/>
          <w:highlight w:val="none"/>
        </w:rPr>
        <w:t>（元）</w:t>
      </w:r>
    </w:p>
    <w:p>
      <w:pPr>
        <w:ind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投资者投资收益=</w:t>
      </w:r>
      <w:r>
        <w:rPr>
          <w:rFonts w:ascii="楷体" w:hAnsi="楷体" w:eastAsia="楷体"/>
          <w:color w:val="auto"/>
          <w:sz w:val="21"/>
          <w:szCs w:val="21"/>
          <w:highlight w:val="none"/>
        </w:rPr>
        <w:t>10</w:t>
      </w:r>
      <w:r>
        <w:rPr>
          <w:rFonts w:hint="eastAsia" w:ascii="楷体" w:hAnsi="楷体" w:eastAsia="楷体"/>
          <w:color w:val="auto"/>
          <w:sz w:val="21"/>
          <w:szCs w:val="21"/>
          <w:highlight w:val="none"/>
        </w:rPr>
        <w:t>,</w:t>
      </w:r>
      <w:r>
        <w:rPr>
          <w:rFonts w:hint="eastAsia" w:ascii="楷体" w:hAnsi="楷体" w:eastAsia="楷体"/>
          <w:color w:val="auto"/>
          <w:sz w:val="21"/>
          <w:szCs w:val="21"/>
          <w:highlight w:val="none"/>
          <w:lang w:val="en-US" w:eastAsia="zh-CN"/>
        </w:rPr>
        <w:t>255</w:t>
      </w:r>
      <w:r>
        <w:rPr>
          <w:rFonts w:ascii="楷体" w:hAnsi="楷体" w:eastAsia="楷体"/>
          <w:color w:val="auto"/>
          <w:sz w:val="21"/>
          <w:szCs w:val="21"/>
          <w:highlight w:val="none"/>
        </w:rPr>
        <w:t>.</w:t>
      </w:r>
      <w:r>
        <w:rPr>
          <w:rFonts w:hint="eastAsia" w:ascii="楷体" w:hAnsi="楷体" w:eastAsia="楷体"/>
          <w:color w:val="auto"/>
          <w:sz w:val="21"/>
          <w:szCs w:val="21"/>
          <w:highlight w:val="none"/>
          <w:lang w:val="en-US" w:eastAsia="zh-CN"/>
        </w:rPr>
        <w:t>03</w:t>
      </w:r>
      <w:r>
        <w:rPr>
          <w:rFonts w:hint="eastAsia" w:ascii="楷体" w:hAnsi="楷体" w:eastAsia="楷体"/>
          <w:color w:val="auto"/>
          <w:sz w:val="21"/>
          <w:szCs w:val="21"/>
          <w:highlight w:val="none"/>
        </w:rPr>
        <w:t>-10,000.00=</w:t>
      </w:r>
      <w:r>
        <w:rPr>
          <w:rFonts w:hint="eastAsia" w:ascii="楷体" w:hAnsi="楷体" w:eastAsia="楷体"/>
          <w:color w:val="auto"/>
          <w:sz w:val="21"/>
          <w:szCs w:val="21"/>
          <w:highlight w:val="none"/>
          <w:lang w:val="en-US" w:eastAsia="zh-CN"/>
        </w:rPr>
        <w:t>255</w:t>
      </w:r>
      <w:r>
        <w:rPr>
          <w:rFonts w:ascii="楷体" w:hAnsi="楷体" w:eastAsia="楷体"/>
          <w:color w:val="auto"/>
          <w:sz w:val="21"/>
          <w:szCs w:val="21"/>
          <w:highlight w:val="none"/>
        </w:rPr>
        <w:t>.</w:t>
      </w:r>
      <w:r>
        <w:rPr>
          <w:rFonts w:hint="eastAsia" w:ascii="楷体" w:hAnsi="楷体" w:eastAsia="楷体"/>
          <w:color w:val="auto"/>
          <w:sz w:val="21"/>
          <w:szCs w:val="21"/>
          <w:highlight w:val="none"/>
          <w:lang w:val="en-US" w:eastAsia="zh-CN"/>
        </w:rPr>
        <w:t>03</w:t>
      </w:r>
      <w:r>
        <w:rPr>
          <w:rFonts w:hint="eastAsia" w:ascii="楷体" w:hAnsi="楷体" w:eastAsia="楷体"/>
          <w:color w:val="auto"/>
          <w:sz w:val="21"/>
          <w:szCs w:val="21"/>
          <w:highlight w:val="none"/>
        </w:rPr>
        <w:t>（元）</w:t>
      </w:r>
    </w:p>
    <w:p>
      <w:pPr>
        <w:ind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2.情景二</w:t>
      </w:r>
    </w:p>
    <w:p>
      <w:pPr>
        <w:ind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假定投资者</w:t>
      </w:r>
      <w:r>
        <w:rPr>
          <w:rFonts w:hint="eastAsia" w:ascii="楷体" w:hAnsi="楷体" w:eastAsia="楷体"/>
          <w:color w:val="auto"/>
          <w:sz w:val="21"/>
          <w:szCs w:val="21"/>
          <w:highlight w:val="none"/>
          <w:lang w:val="en-US" w:eastAsia="zh-CN"/>
        </w:rPr>
        <w:t>购买</w:t>
      </w:r>
      <w:r>
        <w:rPr>
          <w:rFonts w:hint="eastAsia" w:ascii="楷体" w:hAnsi="楷体" w:eastAsia="楷体"/>
          <w:color w:val="auto"/>
          <w:sz w:val="21"/>
          <w:szCs w:val="21"/>
          <w:highlight w:val="none"/>
        </w:rPr>
        <w:t>本产品，投资金额为10,000.00元，</w:t>
      </w:r>
      <w:r>
        <w:rPr>
          <w:rFonts w:hint="eastAsia" w:ascii="楷体" w:hAnsi="楷体" w:eastAsia="楷体"/>
          <w:color w:val="auto"/>
          <w:sz w:val="21"/>
          <w:szCs w:val="21"/>
          <w:highlight w:val="none"/>
          <w:lang w:val="en-US" w:eastAsia="zh-CN"/>
        </w:rPr>
        <w:t>产品单位净值</w:t>
      </w:r>
      <w:r>
        <w:rPr>
          <w:rFonts w:hint="eastAsia" w:ascii="楷体" w:hAnsi="楷体" w:eastAsia="楷体"/>
          <w:color w:val="auto"/>
          <w:sz w:val="21"/>
          <w:szCs w:val="21"/>
          <w:highlight w:val="none"/>
        </w:rPr>
        <w:t>为1元</w:t>
      </w:r>
      <w:r>
        <w:rPr>
          <w:rFonts w:hint="eastAsia" w:ascii="楷体" w:hAnsi="楷体" w:eastAsia="楷体"/>
          <w:color w:val="auto"/>
          <w:sz w:val="21"/>
          <w:szCs w:val="21"/>
          <w:highlight w:val="none"/>
          <w:lang w:val="en-US" w:eastAsia="zh-CN"/>
        </w:rPr>
        <w:t>/份</w:t>
      </w:r>
      <w:r>
        <w:rPr>
          <w:rFonts w:hint="eastAsia" w:ascii="楷体" w:hAnsi="楷体" w:eastAsia="楷体"/>
          <w:color w:val="auto"/>
          <w:sz w:val="21"/>
          <w:szCs w:val="21"/>
          <w:highlight w:val="none"/>
        </w:rPr>
        <w:t>，折算份额为10,000.00份。</w:t>
      </w:r>
      <w:r>
        <w:rPr>
          <w:rFonts w:hint="eastAsia" w:ascii="楷体" w:hAnsi="楷体" w:eastAsia="楷体"/>
          <w:color w:val="auto"/>
          <w:sz w:val="21"/>
          <w:szCs w:val="21"/>
          <w:highlight w:val="none"/>
          <w:lang w:val="en-US" w:eastAsia="zh-CN"/>
        </w:rPr>
        <w:t>投资者赎回/</w:t>
      </w:r>
      <w:r>
        <w:rPr>
          <w:rFonts w:hint="eastAsia" w:ascii="楷体" w:hAnsi="楷体" w:eastAsia="楷体"/>
          <w:color w:val="auto"/>
          <w:sz w:val="21"/>
          <w:szCs w:val="21"/>
          <w:highlight w:val="none"/>
        </w:rPr>
        <w:t>到期时，产品单位净值为</w:t>
      </w:r>
      <w:r>
        <w:rPr>
          <w:rFonts w:ascii="楷体" w:hAnsi="楷体" w:eastAsia="楷体"/>
          <w:color w:val="auto"/>
          <w:sz w:val="21"/>
          <w:szCs w:val="21"/>
          <w:highlight w:val="none"/>
        </w:rPr>
        <w:t>0.9975</w:t>
      </w:r>
      <w:r>
        <w:rPr>
          <w:rFonts w:hint="eastAsia" w:ascii="楷体" w:hAnsi="楷体" w:eastAsia="楷体"/>
          <w:color w:val="auto"/>
          <w:sz w:val="21"/>
          <w:szCs w:val="21"/>
          <w:highlight w:val="none"/>
          <w:lang w:val="en-US" w:eastAsia="zh-CN"/>
        </w:rPr>
        <w:t>94</w:t>
      </w:r>
      <w:r>
        <w:rPr>
          <w:rFonts w:hint="eastAsia" w:ascii="楷体" w:hAnsi="楷体" w:eastAsia="楷体"/>
          <w:color w:val="auto"/>
          <w:sz w:val="21"/>
          <w:szCs w:val="21"/>
          <w:highlight w:val="none"/>
        </w:rPr>
        <w:t>元。</w:t>
      </w:r>
    </w:p>
    <w:p>
      <w:pPr>
        <w:ind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投资者可得资金=10,000.00×0.9975</w:t>
      </w:r>
      <w:r>
        <w:rPr>
          <w:rFonts w:hint="eastAsia" w:ascii="楷体" w:hAnsi="楷体" w:eastAsia="楷体"/>
          <w:color w:val="auto"/>
          <w:sz w:val="21"/>
          <w:szCs w:val="21"/>
          <w:highlight w:val="none"/>
          <w:lang w:val="en-US" w:eastAsia="zh-CN"/>
        </w:rPr>
        <w:t>94</w:t>
      </w:r>
      <w:r>
        <w:rPr>
          <w:rFonts w:hint="eastAsia" w:ascii="楷体" w:hAnsi="楷体" w:eastAsia="楷体"/>
          <w:color w:val="auto"/>
          <w:sz w:val="21"/>
          <w:szCs w:val="21"/>
          <w:highlight w:val="none"/>
        </w:rPr>
        <w:t>=9,975.</w:t>
      </w:r>
      <w:r>
        <w:rPr>
          <w:rFonts w:hint="eastAsia" w:ascii="楷体" w:hAnsi="楷体" w:eastAsia="楷体"/>
          <w:color w:val="auto"/>
          <w:sz w:val="21"/>
          <w:szCs w:val="21"/>
          <w:highlight w:val="none"/>
          <w:lang w:val="en-US" w:eastAsia="zh-CN"/>
        </w:rPr>
        <w:t>94</w:t>
      </w:r>
      <w:r>
        <w:rPr>
          <w:rFonts w:hint="eastAsia" w:ascii="楷体" w:hAnsi="楷体" w:eastAsia="楷体"/>
          <w:color w:val="auto"/>
          <w:sz w:val="21"/>
          <w:szCs w:val="21"/>
          <w:highlight w:val="none"/>
        </w:rPr>
        <w:t>（元）</w:t>
      </w:r>
    </w:p>
    <w:p>
      <w:pPr>
        <w:ind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投资者投资收益=9,975.</w:t>
      </w:r>
      <w:r>
        <w:rPr>
          <w:rFonts w:hint="eastAsia" w:ascii="楷体" w:hAnsi="楷体" w:eastAsia="楷体"/>
          <w:color w:val="auto"/>
          <w:sz w:val="21"/>
          <w:szCs w:val="21"/>
          <w:highlight w:val="none"/>
          <w:lang w:val="en-US" w:eastAsia="zh-CN"/>
        </w:rPr>
        <w:t>94</w:t>
      </w:r>
      <w:r>
        <w:rPr>
          <w:rFonts w:hint="eastAsia" w:ascii="楷体" w:hAnsi="楷体" w:eastAsia="楷体"/>
          <w:color w:val="auto"/>
          <w:sz w:val="21"/>
          <w:szCs w:val="21"/>
          <w:highlight w:val="none"/>
        </w:rPr>
        <w:t>-10,000.00=-</w:t>
      </w:r>
      <w:r>
        <w:rPr>
          <w:rFonts w:ascii="楷体" w:hAnsi="楷体" w:eastAsia="楷体"/>
          <w:color w:val="auto"/>
          <w:sz w:val="21"/>
          <w:szCs w:val="21"/>
          <w:highlight w:val="none"/>
        </w:rPr>
        <w:t>2</w:t>
      </w:r>
      <w:r>
        <w:rPr>
          <w:rFonts w:hint="eastAsia" w:ascii="楷体" w:hAnsi="楷体" w:eastAsia="楷体"/>
          <w:color w:val="auto"/>
          <w:sz w:val="21"/>
          <w:szCs w:val="21"/>
          <w:highlight w:val="none"/>
          <w:lang w:val="en-US" w:eastAsia="zh-CN"/>
        </w:rPr>
        <w:t>4</w:t>
      </w:r>
      <w:r>
        <w:rPr>
          <w:rFonts w:hint="eastAsia" w:ascii="楷体" w:hAnsi="楷体" w:eastAsia="楷体"/>
          <w:color w:val="auto"/>
          <w:sz w:val="21"/>
          <w:szCs w:val="21"/>
          <w:highlight w:val="none"/>
        </w:rPr>
        <w:t>.</w:t>
      </w:r>
      <w:r>
        <w:rPr>
          <w:rFonts w:ascii="楷体" w:hAnsi="楷体" w:eastAsia="楷体"/>
          <w:color w:val="auto"/>
          <w:sz w:val="21"/>
          <w:szCs w:val="21"/>
          <w:highlight w:val="none"/>
        </w:rPr>
        <w:t>0</w:t>
      </w:r>
      <w:r>
        <w:rPr>
          <w:rFonts w:hint="eastAsia" w:ascii="楷体" w:hAnsi="楷体" w:eastAsia="楷体"/>
          <w:color w:val="auto"/>
          <w:sz w:val="21"/>
          <w:szCs w:val="21"/>
          <w:highlight w:val="none"/>
          <w:lang w:val="en-US" w:eastAsia="zh-CN"/>
        </w:rPr>
        <w:t>6</w:t>
      </w:r>
      <w:r>
        <w:rPr>
          <w:rFonts w:hint="eastAsia" w:ascii="楷体" w:hAnsi="楷体" w:eastAsia="楷体"/>
          <w:color w:val="auto"/>
          <w:sz w:val="21"/>
          <w:szCs w:val="21"/>
          <w:highlight w:val="none"/>
        </w:rPr>
        <w:t>（元）</w:t>
      </w:r>
    </w:p>
    <w:p>
      <w:pPr>
        <w:ind w:firstLine="422"/>
        <w:rPr>
          <w:rFonts w:hint="eastAsia" w:ascii="楷体" w:hAnsi="楷体" w:eastAsia="楷体"/>
          <w:b/>
          <w:color w:val="auto"/>
          <w:sz w:val="21"/>
          <w:szCs w:val="21"/>
          <w:highlight w:val="none"/>
          <w:u w:val="single"/>
        </w:rPr>
      </w:pPr>
      <w:r>
        <w:rPr>
          <w:rFonts w:hint="eastAsia" w:ascii="楷体" w:hAnsi="楷体" w:eastAsia="楷体"/>
          <w:b/>
          <w:color w:val="auto"/>
          <w:sz w:val="21"/>
          <w:szCs w:val="21"/>
          <w:highlight w:val="none"/>
          <w:u w:val="single"/>
        </w:rPr>
        <w:t>最不利的情形下，投资者可能损失100%本金。</w:t>
      </w:r>
    </w:p>
    <w:p>
      <w:pPr>
        <w:ind w:left="0" w:firstLine="422"/>
        <w:rPr>
          <w:highlight w:val="none"/>
        </w:rPr>
      </w:pPr>
      <w:r>
        <w:rPr>
          <w:rFonts w:hint="eastAsia" w:ascii="楷体" w:hAnsi="楷体" w:eastAsia="楷体"/>
          <w:b/>
          <w:color w:val="auto"/>
          <w:sz w:val="21"/>
          <w:szCs w:val="21"/>
          <w:highlight w:val="none"/>
          <w:u w:val="single"/>
        </w:rPr>
        <w:t>上述情况假设仅用于向投资者示例收益计算方法之用，并不代表管理人对实际投资情况的预期判断，</w:t>
      </w:r>
      <w:r>
        <w:rPr>
          <w:rFonts w:hint="eastAsia" w:ascii="楷体" w:hAnsi="楷体" w:eastAsia="楷体"/>
          <w:b/>
          <w:color w:val="auto"/>
          <w:sz w:val="21"/>
          <w:szCs w:val="21"/>
          <w:highlight w:val="none"/>
          <w:u w:val="single"/>
          <w:lang w:val="en-US" w:eastAsia="zh-CN"/>
        </w:rPr>
        <w:t>也不代表</w:t>
      </w:r>
      <w:r>
        <w:rPr>
          <w:rFonts w:hint="eastAsia" w:ascii="楷体" w:hAnsi="楷体" w:eastAsia="楷体"/>
          <w:b/>
          <w:color w:val="auto"/>
          <w:sz w:val="21"/>
          <w:szCs w:val="21"/>
          <w:highlight w:val="none"/>
          <w:u w:val="single"/>
        </w:rPr>
        <w:t>以上所有情形或某一情形一定会发生，或管理人认为发生的可能性很大。投资者获得的最终收益以产品实际运作表现及管理人实际支付为准。</w:t>
      </w:r>
    </w:p>
    <w:p>
      <w:pPr>
        <w:keepNext w:val="0"/>
        <w:keepLines w:val="0"/>
        <w:pageBreakBefore w:val="0"/>
        <w:numPr>
          <w:ilvl w:val="0"/>
          <w:numId w:val="2"/>
        </w:numPr>
        <w:tabs>
          <w:tab w:val="left" w:pos="1134"/>
        </w:tabs>
        <w:bidi w:val="0"/>
        <w:spacing w:line="240" w:lineRule="auto"/>
        <w:ind w:left="0" w:firstLine="422"/>
        <w:outlineLvl w:val="1"/>
        <w:rPr>
          <w:rFonts w:hint="eastAsia" w:ascii="楷体" w:hAnsi="楷体" w:eastAsia="楷体" w:cs="楷体"/>
          <w:b/>
          <w:color w:val="auto"/>
          <w:sz w:val="21"/>
          <w:szCs w:val="21"/>
          <w:highlight w:val="none"/>
        </w:rPr>
      </w:pPr>
      <w:r>
        <w:rPr>
          <w:rFonts w:hint="eastAsia" w:ascii="楷体" w:hAnsi="楷体" w:eastAsia="楷体" w:cs="楷体"/>
          <w:b/>
          <w:color w:val="auto"/>
          <w:sz w:val="21"/>
          <w:szCs w:val="21"/>
          <w:highlight w:val="none"/>
        </w:rPr>
        <w:t>产品估值</w:t>
      </w:r>
    </w:p>
    <w:p>
      <w:pPr>
        <w:numPr>
          <w:ilvl w:val="0"/>
          <w:numId w:val="8"/>
        </w:numPr>
        <w:tabs>
          <w:tab w:val="left" w:pos="993"/>
        </w:tabs>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估值对象</w:t>
      </w:r>
    </w:p>
    <w:p>
      <w:pPr>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本产品所拥有的各类证券、银行存款、应收款项及其它资产及负债。</w:t>
      </w:r>
    </w:p>
    <w:p>
      <w:pPr>
        <w:numPr>
          <w:ilvl w:val="0"/>
          <w:numId w:val="8"/>
        </w:numPr>
        <w:tabs>
          <w:tab w:val="left" w:pos="993"/>
        </w:tabs>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lang w:val="en-US" w:eastAsia="zh-CN"/>
        </w:rPr>
        <w:t>估值目的和</w:t>
      </w:r>
      <w:r>
        <w:rPr>
          <w:rFonts w:hint="eastAsia" w:ascii="楷体" w:hAnsi="楷体" w:eastAsia="楷体" w:cs="楷体"/>
          <w:color w:val="auto"/>
          <w:sz w:val="21"/>
          <w:szCs w:val="21"/>
          <w:highlight w:val="none"/>
        </w:rPr>
        <w:t>估值</w:t>
      </w:r>
      <w:r>
        <w:rPr>
          <w:rFonts w:hint="eastAsia" w:ascii="楷体" w:hAnsi="楷体" w:eastAsia="楷体" w:cs="楷体"/>
          <w:color w:val="auto"/>
          <w:sz w:val="21"/>
          <w:szCs w:val="21"/>
          <w:highlight w:val="none"/>
          <w:lang w:val="en-US" w:eastAsia="zh-CN"/>
        </w:rPr>
        <w:t>原则</w:t>
      </w:r>
    </w:p>
    <w:p>
      <w:pPr>
        <w:numPr>
          <w:ilvl w:val="0"/>
          <w:numId w:val="0"/>
        </w:numPr>
        <w:tabs>
          <w:tab w:val="left" w:pos="728"/>
        </w:tabs>
        <w:ind w:left="0" w:firstLine="420"/>
        <w:rPr>
          <w:rFonts w:hint="default"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rPr>
        <w:t>本产品资产估值的</w:t>
      </w:r>
      <w:r>
        <w:rPr>
          <w:rFonts w:hint="eastAsia" w:ascii="楷体" w:hAnsi="楷体" w:eastAsia="楷体" w:cs="楷体"/>
          <w:color w:val="auto"/>
          <w:sz w:val="21"/>
          <w:szCs w:val="21"/>
          <w:highlight w:val="none"/>
          <w:lang w:val="en-US" w:eastAsia="zh-CN"/>
        </w:rPr>
        <w:t>目的</w:t>
      </w:r>
      <w:r>
        <w:rPr>
          <w:rFonts w:hint="eastAsia" w:ascii="楷体" w:hAnsi="楷体" w:eastAsia="楷体" w:cs="楷体"/>
          <w:color w:val="auto"/>
          <w:sz w:val="21"/>
          <w:szCs w:val="21"/>
          <w:highlight w:val="none"/>
        </w:rPr>
        <w:t>是客观、准确</w:t>
      </w:r>
      <w:r>
        <w:rPr>
          <w:rFonts w:hint="eastAsia" w:ascii="楷体" w:hAnsi="楷体" w:eastAsia="楷体" w:cs="楷体"/>
          <w:color w:val="auto"/>
          <w:sz w:val="21"/>
          <w:szCs w:val="21"/>
          <w:highlight w:val="none"/>
          <w:lang w:val="en-US" w:eastAsia="zh-CN"/>
        </w:rPr>
        <w:t>地</w:t>
      </w:r>
      <w:r>
        <w:rPr>
          <w:rFonts w:hint="eastAsia" w:ascii="楷体" w:hAnsi="楷体" w:eastAsia="楷体" w:cs="楷体"/>
          <w:color w:val="auto"/>
          <w:sz w:val="21"/>
          <w:szCs w:val="21"/>
          <w:highlight w:val="none"/>
        </w:rPr>
        <w:t>反映资产净值，确定理财产品资产净值，并为理财产品的</w:t>
      </w:r>
      <w:r>
        <w:rPr>
          <w:rFonts w:hint="eastAsia" w:ascii="楷体" w:hAnsi="楷体" w:eastAsia="楷体" w:cs="楷体"/>
          <w:color w:val="auto"/>
          <w:sz w:val="21"/>
          <w:szCs w:val="21"/>
          <w:highlight w:val="none"/>
          <w:lang w:val="en-US" w:eastAsia="zh-CN"/>
        </w:rPr>
        <w:t>申购、赎回和</w:t>
      </w:r>
      <w:r>
        <w:rPr>
          <w:rFonts w:hint="eastAsia" w:ascii="楷体" w:hAnsi="楷体" w:eastAsia="楷体" w:cs="楷体"/>
          <w:color w:val="auto"/>
          <w:sz w:val="21"/>
          <w:szCs w:val="21"/>
          <w:highlight w:val="none"/>
        </w:rPr>
        <w:t>兑付提供计价依据。</w:t>
      </w:r>
      <w:r>
        <w:rPr>
          <w:rFonts w:hint="eastAsia" w:ascii="楷体" w:hAnsi="楷体" w:eastAsia="楷体" w:cs="楷体"/>
          <w:color w:val="auto"/>
          <w:sz w:val="21"/>
          <w:szCs w:val="21"/>
          <w:highlight w:val="none"/>
          <w:lang w:val="en-US" w:eastAsia="zh-CN"/>
        </w:rPr>
        <w:t>估值中坚持公允价值计量原则。金融资产的公允价值确定方法应与理财产品的类型相匹配。</w:t>
      </w:r>
    </w:p>
    <w:p>
      <w:pPr>
        <w:numPr>
          <w:ilvl w:val="0"/>
          <w:numId w:val="8"/>
        </w:numPr>
        <w:tabs>
          <w:tab w:val="left" w:pos="993"/>
        </w:tabs>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估值方法</w:t>
      </w:r>
    </w:p>
    <w:p>
      <w:pPr>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1.存款类资产、货币市场工具：以本金列示，逐日计提利息。</w:t>
      </w:r>
    </w:p>
    <w:p>
      <w:pPr>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2.货币市场基金：按公允价值进行估值，以估值截止时间点能够取得的最新每万份收益进行估值。</w:t>
      </w:r>
    </w:p>
    <w:p>
      <w:pPr>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3.债券类资产：按公允价值进行估值，采用市价、监管认可的第三方估值机构提供的估值价格进行估值。对于以收取合同现金流量为目的并持有到期的债券，符合企业会计准则及监管规定，分类为“以摊余成本计量的金融资产”的，按摊余成本法进行估值，并按照会计准则采用合理减值计量模型或第三方减值计量结果进行预期信用损失的减值计提。计提减值不等同于金融资产已发生损失，仅为对未来风险的审慎预期。</w:t>
      </w:r>
    </w:p>
    <w:p>
      <w:pPr>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4.债权类资产：按公允价值进行估值。对于以收取合同现金流量为目的并持有到期的债权类资产，金融资产暂不具备活跃交易市场，或者在活跃市场中没有报价，且符合会计准则及监管规定，按摊余成本法进行估值，并按照会计准则采用合理减值计量模型或第三方减值计量结果进行预期信用损失的减值计提。计提减值不等同于金融资产已发生损失，仅为对未来风险的审慎预期。</w:t>
      </w:r>
    </w:p>
    <w:p>
      <w:pPr>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5.权益类资产：按公允价值进行估值，采用市价、监管认可的第三方估值机构提供的估值价格进行估值。</w:t>
      </w:r>
    </w:p>
    <w:p>
      <w:pPr>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6.证券、基金、保险等资产管理计划和信托计划等资产（不含货币市场基金）：按公允价值进行估值，上述各类资管产品关于同一投资品种的估值原则、政策、技术和方法等应与理财产品管理人保持一致，理财产品管理人将按照会计准则要求定期进行评估。</w:t>
      </w:r>
    </w:p>
    <w:p>
      <w:pPr>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7.其他资产：按公允价值进行估值。</w:t>
      </w:r>
    </w:p>
    <w:p>
      <w:pPr>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如有新增事项或变更事项，按国家法律法规及监管最新规定执行。</w:t>
      </w:r>
    </w:p>
    <w:p>
      <w:pPr>
        <w:numPr>
          <w:ilvl w:val="0"/>
          <w:numId w:val="8"/>
        </w:numPr>
        <w:tabs>
          <w:tab w:val="left" w:pos="993"/>
        </w:tabs>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估值错误的处理</w:t>
      </w:r>
    </w:p>
    <w:p>
      <w:pPr>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产品管理人和产品托管人将采取必要、适当合理的措施确保产品资产估值的准确性、及时性。当产品单位净值出现错误时，产品管理人应当立即予以纠正，并采取合理的措施防止损失进一步扩大。由于证券交易所、期货交易所、第三方估值机构、登记机构等发送数据错误等非理财产品管理人和托管人原因，或由于其它不可抗力原因，产品管理人和产品托管人虽然已采取必要、适当、合理的措施进行检查，但是未能发现该错误的，由此造成的产品估值错误，产品管理人和产品托管人免除赔偿责任。但产品管理人和产品托管人应当积极采取必要的措施减轻或消除由此造成的影响。</w:t>
      </w:r>
    </w:p>
    <w:p>
      <w:pPr>
        <w:numPr>
          <w:ilvl w:val="0"/>
          <w:numId w:val="8"/>
        </w:numPr>
        <w:tabs>
          <w:tab w:val="left" w:pos="993"/>
        </w:tabs>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暂停估值</w:t>
      </w:r>
    </w:p>
    <w:p>
      <w:pPr>
        <w:keepNext w:val="0"/>
        <w:keepLines w:val="0"/>
        <w:pageBreakBefore w:val="0"/>
        <w:bidi w:val="0"/>
        <w:spacing w:line="240" w:lineRule="auto"/>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理财产品投资所涉及的证券交易所遇法定节假日或其他原因暂停营业时，或因任何不可抗力致使无法准确评估资产价值时，可暂停估值。但估值条件恢复时，将按规定完成估值工作。</w:t>
      </w:r>
    </w:p>
    <w:p>
      <w:pPr>
        <w:numPr>
          <w:ilvl w:val="0"/>
          <w:numId w:val="8"/>
        </w:numPr>
        <w:tabs>
          <w:tab w:val="left" w:pos="993"/>
        </w:tabs>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lang w:val="en-US" w:eastAsia="zh-CN"/>
        </w:rPr>
        <w:t>产品单位净值的计算</w:t>
      </w:r>
    </w:p>
    <w:p>
      <w:pPr>
        <w:numPr>
          <w:ilvl w:val="0"/>
          <w:numId w:val="0"/>
        </w:numPr>
        <w:tabs>
          <w:tab w:val="left" w:pos="728"/>
        </w:tabs>
        <w:ind w:left="0" w:firstLine="420"/>
        <w:rPr>
          <w:rFonts w:hint="eastAsia" w:ascii="楷体" w:hAnsi="楷体" w:eastAsia="楷体" w:cs="楷体"/>
          <w:b/>
          <w:color w:val="auto"/>
          <w:sz w:val="21"/>
          <w:szCs w:val="21"/>
          <w:highlight w:val="none"/>
        </w:rPr>
      </w:pPr>
      <w:r>
        <w:rPr>
          <w:rFonts w:hint="eastAsia" w:ascii="楷体" w:hAnsi="楷体" w:eastAsia="楷体" w:cs="楷体"/>
          <w:color w:val="auto"/>
          <w:sz w:val="21"/>
          <w:szCs w:val="21"/>
          <w:highlight w:val="none"/>
          <w:lang w:val="en-US" w:eastAsia="zh-CN"/>
        </w:rPr>
        <w:t>产品单位</w:t>
      </w:r>
      <w:r>
        <w:rPr>
          <w:rFonts w:hint="eastAsia" w:ascii="楷体" w:hAnsi="楷体" w:eastAsia="楷体" w:cs="楷体"/>
          <w:color w:val="auto"/>
          <w:sz w:val="21"/>
          <w:szCs w:val="21"/>
          <w:highlight w:val="none"/>
        </w:rPr>
        <w:t>净值为提取相关费用后的理财产品份额净值，投资者按该</w:t>
      </w:r>
      <w:r>
        <w:rPr>
          <w:rFonts w:hint="eastAsia" w:ascii="楷体" w:hAnsi="楷体" w:eastAsia="楷体" w:cs="楷体"/>
          <w:color w:val="auto"/>
          <w:sz w:val="21"/>
          <w:szCs w:val="21"/>
          <w:highlight w:val="none"/>
          <w:lang w:val="en-US" w:eastAsia="zh-CN"/>
        </w:rPr>
        <w:t>单位</w:t>
      </w:r>
      <w:r>
        <w:rPr>
          <w:rFonts w:hint="eastAsia" w:ascii="楷体" w:hAnsi="楷体" w:eastAsia="楷体" w:cs="楷体"/>
          <w:color w:val="auto"/>
          <w:sz w:val="21"/>
          <w:szCs w:val="21"/>
          <w:highlight w:val="none"/>
        </w:rPr>
        <w:t>净值进行申购、赎回和到期/终止时的分配。本产品单位净值精确到小数点后6位，小数点</w:t>
      </w:r>
      <w:r>
        <w:rPr>
          <w:rFonts w:hint="eastAsia" w:ascii="楷体" w:hAnsi="楷体" w:eastAsia="楷体" w:cs="楷体"/>
          <w:color w:val="auto"/>
          <w:sz w:val="21"/>
          <w:szCs w:val="21"/>
          <w:highlight w:val="none"/>
          <w:lang w:val="en-US" w:eastAsia="zh-CN"/>
        </w:rPr>
        <w:t>6</w:t>
      </w:r>
      <w:r>
        <w:rPr>
          <w:rFonts w:hint="eastAsia" w:ascii="楷体" w:hAnsi="楷体" w:eastAsia="楷体" w:cs="楷体"/>
          <w:color w:val="auto"/>
          <w:sz w:val="21"/>
          <w:szCs w:val="21"/>
          <w:highlight w:val="none"/>
        </w:rPr>
        <w:t>位后截位。</w:t>
      </w:r>
    </w:p>
    <w:p>
      <w:pPr>
        <w:keepNext w:val="0"/>
        <w:keepLines w:val="0"/>
        <w:pageBreakBefore w:val="0"/>
        <w:numPr>
          <w:ilvl w:val="0"/>
          <w:numId w:val="2"/>
        </w:numPr>
        <w:tabs>
          <w:tab w:val="left" w:pos="1134"/>
        </w:tabs>
        <w:bidi w:val="0"/>
        <w:spacing w:line="240" w:lineRule="auto"/>
        <w:ind w:left="0" w:firstLine="422"/>
        <w:outlineLvl w:val="1"/>
        <w:rPr>
          <w:rFonts w:hint="eastAsia" w:ascii="楷体" w:hAnsi="楷体" w:eastAsia="楷体" w:cs="楷体"/>
          <w:b/>
          <w:color w:val="auto"/>
          <w:sz w:val="21"/>
          <w:szCs w:val="21"/>
          <w:highlight w:val="none"/>
        </w:rPr>
      </w:pPr>
      <w:r>
        <w:rPr>
          <w:rFonts w:hint="eastAsia" w:ascii="楷体" w:hAnsi="楷体" w:eastAsia="楷体" w:cs="楷体"/>
          <w:b/>
          <w:color w:val="auto"/>
          <w:sz w:val="21"/>
          <w:szCs w:val="21"/>
          <w:highlight w:val="none"/>
          <w:lang w:val="en-US" w:eastAsia="zh-CN"/>
        </w:rPr>
        <w:t>风险提示</w:t>
      </w:r>
    </w:p>
    <w:p>
      <w:pPr>
        <w:keepNext w:val="0"/>
        <w:keepLines w:val="0"/>
        <w:pageBreakBefore w:val="0"/>
        <w:bidi w:val="0"/>
        <w:spacing w:line="240" w:lineRule="auto"/>
        <w:ind w:firstLine="422"/>
        <w:rPr>
          <w:rFonts w:hint="eastAsia" w:ascii="楷体" w:hAnsi="楷体" w:eastAsia="楷体" w:cs="楷体"/>
          <w:b/>
          <w:color w:val="auto"/>
          <w:sz w:val="21"/>
          <w:szCs w:val="21"/>
          <w:highlight w:val="none"/>
        </w:rPr>
      </w:pPr>
      <w:r>
        <w:rPr>
          <w:rFonts w:hint="eastAsia" w:ascii="楷体" w:hAnsi="楷体" w:eastAsia="楷体" w:cs="楷体"/>
          <w:b/>
          <w:color w:val="auto"/>
          <w:sz w:val="21"/>
          <w:szCs w:val="21"/>
          <w:highlight w:val="none"/>
          <w:u w:val="single"/>
        </w:rPr>
        <w:t>本理财产品为非保本浮动收益净值型理财产品，根据法律法规及监管要求的有关规定，特向投资者提示如下：与银行存款比较，本理财产品存在投资风险，投资者的本金和收益可能会因市场变动等原因而蒙受损失，投资者应充分认识投资风险，谨慎投资。本理财产品可能面临的风险主要包括</w:t>
      </w:r>
      <w:r>
        <w:rPr>
          <w:rFonts w:hint="eastAsia" w:ascii="楷体" w:hAnsi="楷体" w:eastAsia="楷体" w:cs="楷体"/>
          <w:b/>
          <w:color w:val="auto"/>
          <w:sz w:val="21"/>
          <w:szCs w:val="21"/>
          <w:highlight w:val="none"/>
          <w:u w:val="single"/>
          <w:lang w:eastAsia="zh-CN"/>
        </w:rPr>
        <w:t>但不限于</w:t>
      </w:r>
      <w:r>
        <w:rPr>
          <w:rFonts w:hint="eastAsia" w:ascii="楷体" w:hAnsi="楷体" w:eastAsia="楷体" w:cs="楷体"/>
          <w:b/>
          <w:color w:val="auto"/>
          <w:sz w:val="21"/>
          <w:szCs w:val="21"/>
          <w:highlight w:val="none"/>
          <w:u w:val="single"/>
        </w:rPr>
        <w:t>：</w:t>
      </w:r>
    </w:p>
    <w:p>
      <w:pPr>
        <w:keepNext w:val="0"/>
        <w:keepLines w:val="0"/>
        <w:pageBreakBefore w:val="0"/>
        <w:numPr>
          <w:ilvl w:val="0"/>
          <w:numId w:val="9"/>
        </w:numPr>
        <w:tabs>
          <w:tab w:val="left" w:pos="993"/>
        </w:tabs>
        <w:bidi w:val="0"/>
        <w:spacing w:line="310" w:lineRule="exact"/>
        <w:ind w:left="0" w:firstLine="422"/>
        <w:rPr>
          <w:rFonts w:hint="eastAsia" w:ascii="楷体" w:hAnsi="楷体" w:eastAsia="楷体"/>
          <w:color w:val="auto"/>
          <w:sz w:val="21"/>
          <w:szCs w:val="21"/>
          <w:highlight w:val="none"/>
        </w:rPr>
      </w:pPr>
      <w:r>
        <w:rPr>
          <w:rFonts w:hint="eastAsia" w:ascii="楷体" w:hAnsi="楷体" w:eastAsia="楷体"/>
          <w:b/>
          <w:color w:val="auto"/>
          <w:sz w:val="21"/>
          <w:szCs w:val="21"/>
          <w:highlight w:val="none"/>
        </w:rPr>
        <w:t>政策风险：</w:t>
      </w:r>
      <w:r>
        <w:rPr>
          <w:rFonts w:hint="eastAsia" w:ascii="楷体" w:hAnsi="楷体" w:eastAsia="楷体"/>
          <w:color w:val="auto"/>
          <w:sz w:val="21"/>
          <w:szCs w:val="21"/>
          <w:highlight w:val="none"/>
        </w:rPr>
        <w:t>本理财产品是根据当前相关法律法规、监管规定和国家政策设计的。如国家宏观政策以及市场相关法律法规、监管规定发生变化，可能影响理财产品的发行、交易、投资、兑付等工作流程的正常进行，从而影响本理财产品的投资运作，则投资者可能面临本金和收益遭受部分甚至全部损失的风险。</w:t>
      </w:r>
    </w:p>
    <w:p>
      <w:pPr>
        <w:keepNext w:val="0"/>
        <w:keepLines w:val="0"/>
        <w:pageBreakBefore w:val="0"/>
        <w:numPr>
          <w:ilvl w:val="0"/>
          <w:numId w:val="9"/>
        </w:numPr>
        <w:tabs>
          <w:tab w:val="left" w:pos="993"/>
        </w:tabs>
        <w:bidi w:val="0"/>
        <w:spacing w:line="310" w:lineRule="exact"/>
        <w:ind w:left="0" w:firstLine="422"/>
        <w:rPr>
          <w:rFonts w:hint="eastAsia" w:ascii="楷体" w:hAnsi="楷体" w:eastAsia="楷体"/>
          <w:b/>
          <w:color w:val="auto"/>
          <w:sz w:val="21"/>
          <w:szCs w:val="21"/>
          <w:highlight w:val="none"/>
        </w:rPr>
      </w:pPr>
      <w:r>
        <w:rPr>
          <w:rFonts w:hint="eastAsia" w:ascii="楷体" w:hAnsi="楷体" w:eastAsia="楷体"/>
          <w:b/>
          <w:color w:val="auto"/>
          <w:sz w:val="21"/>
          <w:szCs w:val="21"/>
          <w:highlight w:val="none"/>
        </w:rPr>
        <w:t>信用风险：</w:t>
      </w:r>
      <w:r>
        <w:rPr>
          <w:rFonts w:hint="eastAsia" w:ascii="楷体" w:hAnsi="楷体" w:eastAsia="楷体"/>
          <w:color w:val="auto"/>
          <w:sz w:val="21"/>
          <w:szCs w:val="21"/>
          <w:highlight w:val="none"/>
        </w:rPr>
        <w:t>本理财产品</w:t>
      </w:r>
      <w:r>
        <w:rPr>
          <w:rFonts w:hint="eastAsia" w:ascii="楷体" w:hAnsi="楷体" w:eastAsia="楷体"/>
          <w:color w:val="auto"/>
          <w:sz w:val="21"/>
          <w:szCs w:val="21"/>
          <w:highlight w:val="none"/>
          <w:lang w:val="en-US" w:eastAsia="zh-CN"/>
        </w:rPr>
        <w:t>投资于各类金融</w:t>
      </w:r>
      <w:r>
        <w:rPr>
          <w:rFonts w:hint="eastAsia" w:ascii="楷体" w:hAnsi="楷体" w:eastAsia="楷体"/>
          <w:color w:val="auto"/>
          <w:sz w:val="21"/>
          <w:szCs w:val="21"/>
          <w:highlight w:val="none"/>
        </w:rPr>
        <w:t>资产，因此有可能由于发行主体或交易对手信用状况恶化导致交易违约，致使本理财产品到期实际收益不足业绩比较基准，该种情况下，</w:t>
      </w:r>
      <w:r>
        <w:rPr>
          <w:rFonts w:hint="eastAsia" w:ascii="楷体" w:hAnsi="楷体" w:eastAsia="楷体"/>
          <w:color w:val="auto"/>
          <w:sz w:val="21"/>
          <w:szCs w:val="21"/>
          <w:highlight w:val="none"/>
          <w:lang w:val="en-US" w:eastAsia="zh-CN"/>
        </w:rPr>
        <w:t>管理人</w:t>
      </w:r>
      <w:r>
        <w:rPr>
          <w:rFonts w:hint="eastAsia" w:ascii="楷体" w:hAnsi="楷体" w:eastAsia="楷体"/>
          <w:color w:val="auto"/>
          <w:sz w:val="21"/>
          <w:szCs w:val="21"/>
          <w:highlight w:val="none"/>
        </w:rPr>
        <w:t>将按照投资实际收益情况，并以资产变现实际收到的资金为限支付投资</w:t>
      </w:r>
      <w:r>
        <w:rPr>
          <w:rFonts w:hint="eastAsia" w:ascii="楷体" w:hAnsi="楷体" w:eastAsia="楷体"/>
          <w:color w:val="auto"/>
          <w:sz w:val="21"/>
          <w:szCs w:val="21"/>
          <w:highlight w:val="none"/>
          <w:lang w:val="en-US" w:eastAsia="zh-CN"/>
        </w:rPr>
        <w:t>者</w:t>
      </w:r>
      <w:r>
        <w:rPr>
          <w:rFonts w:hint="eastAsia" w:ascii="楷体" w:hAnsi="楷体" w:eastAsia="楷体"/>
          <w:color w:val="auto"/>
          <w:sz w:val="21"/>
          <w:szCs w:val="21"/>
          <w:highlight w:val="none"/>
        </w:rPr>
        <w:t>收益，投资</w:t>
      </w:r>
      <w:r>
        <w:rPr>
          <w:rFonts w:hint="eastAsia" w:ascii="楷体" w:hAnsi="楷体" w:eastAsia="楷体"/>
          <w:color w:val="auto"/>
          <w:sz w:val="21"/>
          <w:szCs w:val="21"/>
          <w:highlight w:val="none"/>
          <w:lang w:val="en-US" w:eastAsia="zh-CN"/>
        </w:rPr>
        <w:t>者</w:t>
      </w:r>
      <w:r>
        <w:rPr>
          <w:rFonts w:hint="eastAsia" w:ascii="楷体" w:hAnsi="楷体" w:eastAsia="楷体"/>
          <w:color w:val="auto"/>
          <w:sz w:val="21"/>
          <w:szCs w:val="21"/>
          <w:highlight w:val="none"/>
        </w:rPr>
        <w:t>将自行承担由此而导致本金和收益遭受部分甚至全部损失的风险。</w:t>
      </w:r>
    </w:p>
    <w:p>
      <w:pPr>
        <w:keepNext w:val="0"/>
        <w:keepLines w:val="0"/>
        <w:pageBreakBefore w:val="0"/>
        <w:numPr>
          <w:ilvl w:val="0"/>
          <w:numId w:val="9"/>
        </w:numPr>
        <w:tabs>
          <w:tab w:val="left" w:pos="993"/>
        </w:tabs>
        <w:bidi w:val="0"/>
        <w:spacing w:line="310" w:lineRule="exact"/>
        <w:ind w:left="0" w:firstLine="422"/>
        <w:rPr>
          <w:rFonts w:hint="eastAsia" w:ascii="楷体" w:hAnsi="楷体" w:eastAsia="楷体"/>
          <w:color w:val="auto"/>
          <w:sz w:val="21"/>
          <w:szCs w:val="21"/>
          <w:highlight w:val="none"/>
        </w:rPr>
      </w:pPr>
      <w:r>
        <w:rPr>
          <w:rFonts w:hint="eastAsia" w:ascii="楷体" w:hAnsi="楷体" w:eastAsia="楷体"/>
          <w:b/>
          <w:color w:val="auto"/>
          <w:sz w:val="21"/>
          <w:szCs w:val="21"/>
          <w:highlight w:val="none"/>
        </w:rPr>
        <w:t>市场风险：</w:t>
      </w:r>
      <w:r>
        <w:rPr>
          <w:rFonts w:hint="eastAsia" w:ascii="楷体" w:hAnsi="楷体" w:eastAsia="楷体"/>
          <w:color w:val="auto"/>
          <w:sz w:val="21"/>
          <w:szCs w:val="21"/>
          <w:highlight w:val="none"/>
        </w:rPr>
        <w:t>本理财产品投资</w:t>
      </w:r>
      <w:r>
        <w:rPr>
          <w:rFonts w:hint="eastAsia" w:ascii="楷体" w:hAnsi="楷体" w:eastAsia="楷体"/>
          <w:color w:val="auto"/>
          <w:sz w:val="21"/>
          <w:szCs w:val="21"/>
          <w:highlight w:val="none"/>
          <w:lang w:val="en-US" w:eastAsia="zh-CN"/>
        </w:rPr>
        <w:t>的金融</w:t>
      </w:r>
      <w:r>
        <w:rPr>
          <w:rFonts w:hint="eastAsia" w:ascii="楷体" w:hAnsi="楷体" w:eastAsia="楷体"/>
          <w:color w:val="auto"/>
          <w:sz w:val="21"/>
          <w:szCs w:val="21"/>
          <w:highlight w:val="none"/>
        </w:rPr>
        <w:t>资产的价格受到经济因素、政治因素、投资心理和交易制度等各种因素的影响，可能导致本理财产品资产收益水平变化，投资者可能面临本金和收益遭受部分甚至全部损失的风险。</w:t>
      </w:r>
    </w:p>
    <w:p>
      <w:pPr>
        <w:keepNext w:val="0"/>
        <w:keepLines w:val="0"/>
        <w:pageBreakBefore w:val="0"/>
        <w:numPr>
          <w:ilvl w:val="0"/>
          <w:numId w:val="9"/>
        </w:numPr>
        <w:tabs>
          <w:tab w:val="left" w:pos="993"/>
        </w:tabs>
        <w:bidi w:val="0"/>
        <w:spacing w:line="310" w:lineRule="exact"/>
        <w:ind w:left="0" w:firstLine="422"/>
        <w:rPr>
          <w:rFonts w:hint="eastAsia" w:ascii="楷体" w:hAnsi="楷体" w:eastAsia="楷体"/>
          <w:b/>
          <w:color w:val="auto"/>
          <w:sz w:val="21"/>
          <w:szCs w:val="21"/>
          <w:highlight w:val="none"/>
        </w:rPr>
      </w:pPr>
      <w:r>
        <w:rPr>
          <w:rFonts w:hint="eastAsia" w:ascii="楷体" w:hAnsi="楷体" w:eastAsia="楷体"/>
          <w:b/>
          <w:color w:val="auto"/>
          <w:sz w:val="21"/>
          <w:szCs w:val="21"/>
          <w:highlight w:val="none"/>
        </w:rPr>
        <w:t>流动性风险：</w:t>
      </w:r>
      <w:r>
        <w:rPr>
          <w:rFonts w:hint="eastAsia" w:ascii="楷体" w:hAnsi="楷体" w:eastAsia="楷体"/>
          <w:b w:val="0"/>
          <w:bCs/>
          <w:color w:val="auto"/>
          <w:sz w:val="21"/>
          <w:szCs w:val="21"/>
          <w:highlight w:val="none"/>
        </w:rPr>
        <w:t>在特定市场环境下，理财产品所投资的部分市场或资产可能出现流动性较差的情况，导致理财产品无法通过变现资产等途径以合理成本及时获得充足资金，无法</w:t>
      </w:r>
      <w:r>
        <w:rPr>
          <w:rFonts w:hint="eastAsia" w:ascii="楷体" w:hAnsi="楷体" w:eastAsia="楷体"/>
          <w:b w:val="0"/>
          <w:bCs/>
          <w:color w:val="auto"/>
          <w:sz w:val="21"/>
          <w:szCs w:val="21"/>
          <w:highlight w:val="none"/>
          <w:lang w:val="en-US" w:eastAsia="zh-CN"/>
        </w:rPr>
        <w:t>满足本理财产品履行相关</w:t>
      </w:r>
      <w:r>
        <w:rPr>
          <w:rFonts w:hint="eastAsia" w:ascii="楷体" w:hAnsi="楷体" w:eastAsia="楷体"/>
          <w:b w:val="0"/>
          <w:bCs/>
          <w:color w:val="auto"/>
          <w:sz w:val="21"/>
          <w:szCs w:val="21"/>
          <w:highlight w:val="none"/>
        </w:rPr>
        <w:t>支付义务，带来流动性风险。</w:t>
      </w:r>
    </w:p>
    <w:p>
      <w:pPr>
        <w:keepNext w:val="0"/>
        <w:keepLines w:val="0"/>
        <w:pageBreakBefore w:val="0"/>
        <w:numPr>
          <w:ilvl w:val="0"/>
          <w:numId w:val="9"/>
        </w:numPr>
        <w:tabs>
          <w:tab w:val="left" w:pos="993"/>
        </w:tabs>
        <w:bidi w:val="0"/>
        <w:spacing w:line="310" w:lineRule="exact"/>
        <w:ind w:left="0" w:firstLine="422"/>
        <w:rPr>
          <w:rFonts w:hint="eastAsia" w:ascii="楷体" w:hAnsi="楷体" w:eastAsia="楷体"/>
          <w:color w:val="auto"/>
          <w:sz w:val="21"/>
          <w:szCs w:val="21"/>
          <w:highlight w:val="none"/>
        </w:rPr>
      </w:pPr>
      <w:r>
        <w:rPr>
          <w:rFonts w:hint="eastAsia" w:ascii="楷体" w:hAnsi="楷体" w:eastAsia="楷体"/>
          <w:b/>
          <w:color w:val="auto"/>
          <w:sz w:val="21"/>
          <w:szCs w:val="21"/>
          <w:highlight w:val="none"/>
        </w:rPr>
        <w:t>管理风险：</w:t>
      </w:r>
      <w:r>
        <w:rPr>
          <w:rFonts w:hint="eastAsia" w:ascii="楷体" w:hAnsi="楷体" w:eastAsia="楷体"/>
          <w:color w:val="auto"/>
          <w:sz w:val="21"/>
          <w:szCs w:val="21"/>
          <w:highlight w:val="none"/>
        </w:rPr>
        <w:t>在本理财产品运作过程中，投资管理各方受经验、技能、执行力等综合因素的限制，可能会对本理财产品的运作和管理造成一定影响，投资者可能面临本金和收益遭受部分甚至全部损失的风险。</w:t>
      </w:r>
    </w:p>
    <w:p>
      <w:pPr>
        <w:keepNext w:val="0"/>
        <w:keepLines w:val="0"/>
        <w:pageBreakBefore w:val="0"/>
        <w:numPr>
          <w:ilvl w:val="0"/>
          <w:numId w:val="9"/>
        </w:numPr>
        <w:tabs>
          <w:tab w:val="left" w:pos="993"/>
        </w:tabs>
        <w:bidi w:val="0"/>
        <w:spacing w:line="310" w:lineRule="exact"/>
        <w:ind w:left="0" w:firstLine="422"/>
        <w:rPr>
          <w:rFonts w:hint="eastAsia" w:ascii="楷体" w:hAnsi="楷体" w:eastAsia="楷体"/>
          <w:color w:val="auto"/>
          <w:sz w:val="21"/>
          <w:szCs w:val="21"/>
          <w:highlight w:val="none"/>
        </w:rPr>
      </w:pPr>
      <w:r>
        <w:rPr>
          <w:rFonts w:hint="eastAsia" w:ascii="楷体" w:hAnsi="楷体" w:eastAsia="楷体"/>
          <w:b/>
          <w:color w:val="auto"/>
          <w:sz w:val="21"/>
          <w:szCs w:val="21"/>
          <w:highlight w:val="none"/>
        </w:rPr>
        <w:t>操作风险：</w:t>
      </w:r>
      <w:r>
        <w:rPr>
          <w:rFonts w:hint="eastAsia" w:ascii="楷体" w:hAnsi="楷体" w:eastAsia="楷体"/>
          <w:color w:val="auto"/>
          <w:sz w:val="21"/>
          <w:szCs w:val="21"/>
          <w:highlight w:val="none"/>
        </w:rPr>
        <w:t>如本理财产品管理人由于内部作业、人员管理、系统操作及事务处理不当或失误等，则投资者可能面临本金和收益遭受部分甚至全部损失的风险。</w:t>
      </w:r>
    </w:p>
    <w:p>
      <w:pPr>
        <w:keepNext w:val="0"/>
        <w:keepLines w:val="0"/>
        <w:pageBreakBefore w:val="0"/>
        <w:numPr>
          <w:ilvl w:val="0"/>
          <w:numId w:val="9"/>
        </w:numPr>
        <w:tabs>
          <w:tab w:val="left" w:pos="993"/>
        </w:tabs>
        <w:bidi w:val="0"/>
        <w:spacing w:line="310" w:lineRule="exact"/>
        <w:ind w:left="0" w:firstLine="422"/>
        <w:rPr>
          <w:rFonts w:hint="eastAsia" w:ascii="楷体" w:hAnsi="楷体" w:eastAsia="楷体"/>
          <w:color w:val="auto"/>
          <w:sz w:val="21"/>
          <w:szCs w:val="21"/>
          <w:highlight w:val="none"/>
        </w:rPr>
      </w:pPr>
      <w:r>
        <w:rPr>
          <w:rFonts w:hint="eastAsia" w:ascii="楷体" w:hAnsi="楷体" w:eastAsia="楷体"/>
          <w:b/>
          <w:bCs/>
          <w:color w:val="auto"/>
          <w:sz w:val="21"/>
          <w:szCs w:val="21"/>
          <w:highlight w:val="none"/>
          <w:lang w:val="en-US" w:eastAsia="zh-CN"/>
        </w:rPr>
        <w:t>理财产品不成立风险：</w:t>
      </w:r>
      <w:r>
        <w:rPr>
          <w:rFonts w:hint="eastAsia" w:ascii="楷体" w:hAnsi="楷体" w:eastAsia="楷体"/>
          <w:color w:val="auto"/>
          <w:sz w:val="21"/>
          <w:szCs w:val="21"/>
          <w:highlight w:val="none"/>
          <w:lang w:val="en-US" w:eastAsia="zh-CN"/>
        </w:rPr>
        <w:t>募集期届满时，</w:t>
      </w:r>
      <w:r>
        <w:rPr>
          <w:rFonts w:hint="eastAsia" w:ascii="楷体" w:hAnsi="楷体" w:eastAsia="楷体" w:cs="楷体"/>
          <w:color w:val="auto"/>
          <w:spacing w:val="-2"/>
          <w:sz w:val="21"/>
          <w:szCs w:val="21"/>
          <w:highlight w:val="none"/>
        </w:rPr>
        <w:t>若产品认购规模未达到最低发行规模，或新的法律、法规或监管政策导致本产品无法合法合规运行，或出现其他导致影响产品成立</w:t>
      </w:r>
      <w:r>
        <w:rPr>
          <w:rFonts w:hint="eastAsia" w:ascii="楷体" w:hAnsi="楷体" w:eastAsia="楷体" w:cs="楷体"/>
          <w:color w:val="auto"/>
          <w:spacing w:val="-2"/>
          <w:sz w:val="21"/>
          <w:szCs w:val="21"/>
          <w:highlight w:val="none"/>
          <w:lang w:val="en-US" w:eastAsia="zh-CN"/>
        </w:rPr>
        <w:t>的</w:t>
      </w:r>
      <w:r>
        <w:rPr>
          <w:rFonts w:hint="eastAsia" w:ascii="楷体" w:hAnsi="楷体" w:eastAsia="楷体" w:cs="楷体"/>
          <w:color w:val="auto"/>
          <w:spacing w:val="-2"/>
          <w:sz w:val="21"/>
          <w:szCs w:val="21"/>
          <w:highlight w:val="none"/>
        </w:rPr>
        <w:t>不可抗力因素，</w:t>
      </w:r>
      <w:r>
        <w:rPr>
          <w:rFonts w:hint="eastAsia" w:ascii="楷体" w:hAnsi="楷体" w:eastAsia="楷体"/>
          <w:color w:val="auto"/>
          <w:sz w:val="21"/>
          <w:szCs w:val="21"/>
          <w:highlight w:val="none"/>
          <w:lang w:val="en-US" w:eastAsia="zh-CN"/>
        </w:rPr>
        <w:t>经管理人谨慎合理判断难以按照本理财产品说明书的规定向投资者提供本理财服务的，管理人有权宣布（或通过销售机构通知）理财产品不成立且不承担任何违约责任，投资者将面临再投资风险。</w:t>
      </w:r>
    </w:p>
    <w:p>
      <w:pPr>
        <w:keepNext w:val="0"/>
        <w:keepLines w:val="0"/>
        <w:pageBreakBefore w:val="0"/>
        <w:numPr>
          <w:ilvl w:val="0"/>
          <w:numId w:val="9"/>
        </w:numPr>
        <w:tabs>
          <w:tab w:val="left" w:pos="993"/>
        </w:tabs>
        <w:bidi w:val="0"/>
        <w:spacing w:line="310" w:lineRule="exact"/>
        <w:ind w:left="0" w:firstLine="422"/>
        <w:rPr>
          <w:rFonts w:hint="eastAsia" w:ascii="楷体" w:hAnsi="楷体" w:eastAsia="楷体"/>
          <w:color w:val="auto"/>
          <w:sz w:val="21"/>
          <w:szCs w:val="21"/>
          <w:highlight w:val="none"/>
        </w:rPr>
      </w:pPr>
      <w:r>
        <w:rPr>
          <w:rFonts w:hint="eastAsia" w:ascii="楷体" w:hAnsi="楷体" w:eastAsia="楷体"/>
          <w:b/>
          <w:color w:val="auto"/>
          <w:sz w:val="21"/>
          <w:szCs w:val="21"/>
          <w:highlight w:val="none"/>
        </w:rPr>
        <w:t>延期兑付风险：</w:t>
      </w:r>
      <w:r>
        <w:rPr>
          <w:rFonts w:hint="eastAsia" w:ascii="楷体" w:hAnsi="楷体" w:eastAsia="楷体"/>
          <w:color w:val="auto"/>
          <w:sz w:val="21"/>
          <w:szCs w:val="21"/>
          <w:highlight w:val="none"/>
        </w:rPr>
        <w:t>因市场成交量不足、资产限制赎回、暂停交易、缺乏意愿交易对手等原因，产品管理人未能及时完成资产变现而导致理财产品不能及时变现、持有期与资金需求日不匹配或不能按时支付清算分配金额，则投资者可能面临产品兑付延期、调整等风险，甚至由此投资者可能面临本金和收益遭受部分甚至全部损失的风险。</w:t>
      </w:r>
    </w:p>
    <w:p>
      <w:pPr>
        <w:keepNext w:val="0"/>
        <w:keepLines w:val="0"/>
        <w:pageBreakBefore w:val="0"/>
        <w:numPr>
          <w:ilvl w:val="0"/>
          <w:numId w:val="9"/>
        </w:numPr>
        <w:tabs>
          <w:tab w:val="left" w:pos="993"/>
        </w:tabs>
        <w:bidi w:val="0"/>
        <w:spacing w:line="310" w:lineRule="exact"/>
        <w:ind w:left="0" w:firstLine="422"/>
        <w:rPr>
          <w:rFonts w:hint="eastAsia" w:ascii="楷体" w:hAnsi="楷体" w:eastAsia="楷体"/>
          <w:color w:val="auto"/>
          <w:sz w:val="21"/>
          <w:szCs w:val="21"/>
          <w:highlight w:val="none"/>
        </w:rPr>
      </w:pPr>
      <w:r>
        <w:rPr>
          <w:rFonts w:hint="eastAsia" w:ascii="楷体" w:hAnsi="楷体" w:eastAsia="楷体"/>
          <w:b/>
          <w:color w:val="auto"/>
          <w:sz w:val="21"/>
          <w:szCs w:val="21"/>
          <w:highlight w:val="none"/>
        </w:rPr>
        <w:t>提前终止风险：</w:t>
      </w:r>
      <w:r>
        <w:rPr>
          <w:rFonts w:hint="eastAsia" w:ascii="楷体" w:hAnsi="楷体" w:eastAsia="楷体"/>
          <w:color w:val="auto"/>
          <w:sz w:val="21"/>
          <w:szCs w:val="21"/>
          <w:highlight w:val="none"/>
        </w:rPr>
        <w:t>为保护投资者利益，在本理财产品存续期间，产品管理人可根据本理财产品说明书约定的情况提前终止本理财产品。同时，由于不可抗力及/或意外事件导致产品管理人无法继续履行理财</w:t>
      </w:r>
      <w:r>
        <w:rPr>
          <w:rFonts w:hint="eastAsia" w:ascii="楷体" w:hAnsi="楷体" w:eastAsia="楷体"/>
          <w:color w:val="auto"/>
          <w:sz w:val="21"/>
          <w:szCs w:val="21"/>
          <w:highlight w:val="none"/>
          <w:lang w:val="en-US" w:eastAsia="zh-CN"/>
        </w:rPr>
        <w:t>产品销售文件</w:t>
      </w:r>
      <w:r>
        <w:rPr>
          <w:rFonts w:hint="eastAsia" w:ascii="楷体" w:hAnsi="楷体" w:eastAsia="楷体"/>
          <w:color w:val="auto"/>
          <w:sz w:val="21"/>
          <w:szCs w:val="21"/>
          <w:highlight w:val="none"/>
        </w:rPr>
        <w:t>的，产品管理人有权提前终止理财产品</w:t>
      </w:r>
      <w:r>
        <w:rPr>
          <w:rFonts w:hint="eastAsia" w:ascii="楷体" w:hAnsi="楷体" w:eastAsia="楷体"/>
          <w:color w:val="auto"/>
          <w:sz w:val="21"/>
          <w:szCs w:val="21"/>
          <w:highlight w:val="none"/>
          <w:lang w:val="en-US" w:eastAsia="zh-CN"/>
        </w:rPr>
        <w:t>销售文件</w:t>
      </w:r>
      <w:r>
        <w:rPr>
          <w:rFonts w:hint="eastAsia" w:ascii="楷体" w:hAnsi="楷体" w:eastAsia="楷体"/>
          <w:color w:val="auto"/>
          <w:sz w:val="21"/>
          <w:szCs w:val="21"/>
          <w:highlight w:val="none"/>
        </w:rPr>
        <w:t>，并将发生不可抗力及/或意外事件后剩余的投资者应得理财资金划付至投资者清算账户。此外，如国家宏观政策、市场相关法律、行政法规或政策等发生变化，可能导致理财产品提前终止。上述情况下，投资者可能面临产品提前终止后再投资的风险。</w:t>
      </w:r>
    </w:p>
    <w:p>
      <w:pPr>
        <w:keepNext w:val="0"/>
        <w:keepLines w:val="0"/>
        <w:pageBreakBefore w:val="0"/>
        <w:numPr>
          <w:ilvl w:val="0"/>
          <w:numId w:val="9"/>
        </w:numPr>
        <w:tabs>
          <w:tab w:val="left" w:pos="993"/>
        </w:tabs>
        <w:bidi w:val="0"/>
        <w:spacing w:line="310" w:lineRule="exact"/>
        <w:ind w:left="0" w:firstLine="422"/>
        <w:rPr>
          <w:rFonts w:hint="eastAsia" w:ascii="楷体" w:hAnsi="楷体" w:eastAsia="楷体"/>
          <w:color w:val="auto"/>
          <w:sz w:val="21"/>
          <w:szCs w:val="21"/>
          <w:highlight w:val="none"/>
        </w:rPr>
      </w:pPr>
      <w:r>
        <w:rPr>
          <w:rFonts w:hint="eastAsia" w:ascii="楷体" w:hAnsi="楷体" w:eastAsia="楷体"/>
          <w:b/>
          <w:color w:val="auto"/>
          <w:sz w:val="21"/>
          <w:szCs w:val="21"/>
          <w:highlight w:val="none"/>
        </w:rPr>
        <w:t>信息传递风险：</w:t>
      </w:r>
      <w:r>
        <w:rPr>
          <w:rFonts w:hint="eastAsia" w:ascii="楷体" w:hAnsi="楷体" w:eastAsia="楷体"/>
          <w:color w:val="auto"/>
          <w:sz w:val="21"/>
          <w:szCs w:val="21"/>
          <w:highlight w:val="none"/>
        </w:rPr>
        <w:t>产品管理人将按照本理财产品</w:t>
      </w:r>
      <w:r>
        <w:rPr>
          <w:rFonts w:hint="eastAsia" w:ascii="楷体" w:hAnsi="楷体" w:eastAsia="楷体"/>
          <w:color w:val="auto"/>
          <w:sz w:val="21"/>
          <w:szCs w:val="21"/>
          <w:highlight w:val="none"/>
          <w:lang w:val="en-US" w:eastAsia="zh-CN"/>
        </w:rPr>
        <w:t>销售文件</w:t>
      </w:r>
      <w:r>
        <w:rPr>
          <w:rFonts w:hint="eastAsia" w:ascii="楷体" w:hAnsi="楷体" w:eastAsia="楷体"/>
          <w:color w:val="auto"/>
          <w:sz w:val="21"/>
          <w:szCs w:val="21"/>
          <w:highlight w:val="none"/>
        </w:rPr>
        <w:t>中规定的信息披露方式及披露途径向投资者公示本理财产品的各类信息和重大事件，投资者应及时查询了解。如投资者未及时查询相关信息或由于不可抗力及/或意外事件的影响使得投资者无法及时了解理财产品信息，进而影响投资者的投资决策，因此产生的责任和风险由投资者自行承担。投资者预留的有效联系方式发生变更的，亦应及时通知产品管理人。如投资者未及时告知产品管理人联系方式变更或产品管理人在其认为需要时无法及时联系到投资者的，可能会影响投资者的投资决策，因此产生的责任和风险由投资者自行承担。</w:t>
      </w:r>
    </w:p>
    <w:p>
      <w:pPr>
        <w:keepNext w:val="0"/>
        <w:keepLines w:val="0"/>
        <w:pageBreakBefore w:val="0"/>
        <w:numPr>
          <w:ilvl w:val="0"/>
          <w:numId w:val="9"/>
        </w:numPr>
        <w:tabs>
          <w:tab w:val="left" w:pos="993"/>
        </w:tabs>
        <w:bidi w:val="0"/>
        <w:spacing w:line="310" w:lineRule="exact"/>
        <w:ind w:left="0" w:firstLine="422"/>
        <w:rPr>
          <w:rFonts w:hint="eastAsia" w:ascii="楷体" w:hAnsi="楷体" w:eastAsia="楷体"/>
          <w:sz w:val="21"/>
          <w:szCs w:val="21"/>
          <w:highlight w:val="none"/>
        </w:rPr>
      </w:pPr>
      <w:r>
        <w:rPr>
          <w:rFonts w:hint="eastAsia" w:ascii="楷体" w:hAnsi="楷体" w:eastAsia="楷体"/>
          <w:b/>
          <w:sz w:val="21"/>
          <w:szCs w:val="21"/>
          <w:highlight w:val="none"/>
        </w:rPr>
        <w:t>代销风险</w:t>
      </w:r>
      <w:r>
        <w:rPr>
          <w:rFonts w:hint="eastAsia" w:ascii="楷体" w:hAnsi="楷体" w:eastAsia="楷体"/>
          <w:b/>
          <w:sz w:val="21"/>
          <w:szCs w:val="21"/>
          <w:highlight w:val="none"/>
          <w:lang w:eastAsia="zh-CN"/>
        </w:rPr>
        <w:t>（</w:t>
      </w:r>
      <w:r>
        <w:rPr>
          <w:rFonts w:hint="eastAsia" w:ascii="楷体" w:hAnsi="楷体" w:eastAsia="楷体"/>
          <w:b/>
          <w:sz w:val="21"/>
          <w:szCs w:val="21"/>
          <w:highlight w:val="none"/>
          <w:lang w:val="en-US" w:eastAsia="zh-CN"/>
        </w:rPr>
        <w:t>如有）</w:t>
      </w:r>
      <w:r>
        <w:rPr>
          <w:rFonts w:hint="eastAsia" w:ascii="楷体" w:hAnsi="楷体" w:eastAsia="楷体"/>
          <w:b/>
          <w:sz w:val="21"/>
          <w:szCs w:val="21"/>
          <w:highlight w:val="none"/>
        </w:rPr>
        <w:t>：</w:t>
      </w:r>
      <w:r>
        <w:rPr>
          <w:rFonts w:hint="eastAsia" w:ascii="楷体" w:hAnsi="楷体" w:eastAsia="楷体"/>
          <w:b w:val="0"/>
          <w:bCs/>
          <w:sz w:val="21"/>
          <w:szCs w:val="21"/>
          <w:highlight w:val="none"/>
          <w:lang w:val="en-US" w:eastAsia="zh-CN"/>
        </w:rPr>
        <w:t>如</w:t>
      </w:r>
      <w:r>
        <w:rPr>
          <w:rFonts w:hint="eastAsia" w:ascii="楷体" w:hAnsi="楷体" w:eastAsia="楷体"/>
          <w:sz w:val="21"/>
          <w:szCs w:val="21"/>
          <w:highlight w:val="none"/>
        </w:rPr>
        <w:t>本产品通过代销渠道（非产品管理人自有渠道）销售，投资者认购</w:t>
      </w:r>
      <w:r>
        <w:rPr>
          <w:rFonts w:hint="eastAsia" w:ascii="楷体" w:hAnsi="楷体" w:eastAsia="楷体"/>
          <w:sz w:val="21"/>
          <w:szCs w:val="21"/>
          <w:highlight w:val="none"/>
          <w:lang w:val="en-US" w:eastAsia="zh-CN"/>
        </w:rPr>
        <w:t>/申购</w:t>
      </w:r>
      <w:r>
        <w:rPr>
          <w:rFonts w:hint="eastAsia" w:ascii="楷体" w:hAnsi="楷体" w:eastAsia="楷体"/>
          <w:sz w:val="21"/>
          <w:szCs w:val="21"/>
          <w:highlight w:val="none"/>
        </w:rPr>
        <w:t>理财产品的资金由代销机构从投资者资金账户扣收；份额赎回时，赎回资金按本理财产品</w:t>
      </w:r>
      <w:r>
        <w:rPr>
          <w:rFonts w:hint="eastAsia" w:ascii="楷体" w:hAnsi="楷体" w:eastAsia="楷体"/>
          <w:color w:val="auto"/>
          <w:sz w:val="21"/>
          <w:szCs w:val="21"/>
          <w:highlight w:val="none"/>
          <w:lang w:val="en-US" w:eastAsia="zh-CN"/>
        </w:rPr>
        <w:t>销售文件</w:t>
      </w:r>
      <w:r>
        <w:rPr>
          <w:rFonts w:hint="eastAsia" w:ascii="楷体" w:hAnsi="楷体" w:eastAsia="楷体"/>
          <w:sz w:val="21"/>
          <w:szCs w:val="21"/>
          <w:highlight w:val="none"/>
        </w:rPr>
        <w:t>约定划付至代销机构清算账户后，由代销机构向投资者划付投资者应得赎回资金。不同代销机构的销售渠道，其认购</w:t>
      </w:r>
      <w:r>
        <w:rPr>
          <w:rFonts w:hint="eastAsia" w:ascii="楷体" w:hAnsi="楷体" w:eastAsia="楷体"/>
          <w:sz w:val="21"/>
          <w:szCs w:val="21"/>
          <w:highlight w:val="none"/>
          <w:lang w:val="en-US" w:eastAsia="zh-CN"/>
        </w:rPr>
        <w:t>/申购</w:t>
      </w:r>
      <w:r>
        <w:rPr>
          <w:rFonts w:hint="eastAsia" w:ascii="楷体" w:hAnsi="楷体" w:eastAsia="楷体"/>
          <w:sz w:val="21"/>
          <w:szCs w:val="21"/>
          <w:highlight w:val="none"/>
        </w:rPr>
        <w:t>/赎回确认时效可能存在差异。如因投资者清算账户余额不足，或代销机构未及时足额划付资金，或代销机构清算账户内资金被依法冻结或扣划，或代销机构清算账户处于被挂失、冻结、注销或其他非正常状态等原因而导致交易失败，对于因上述原因导致的交易失败可能带来的任何损失及预期损失，投资者须自行承担或与代销机构协商解决，前述约定不免除因代销机构过错而依法应由代销机构承担的责任。</w:t>
      </w:r>
    </w:p>
    <w:p>
      <w:pPr>
        <w:keepNext w:val="0"/>
        <w:keepLines w:val="0"/>
        <w:pageBreakBefore w:val="0"/>
        <w:numPr>
          <w:ilvl w:val="0"/>
          <w:numId w:val="9"/>
        </w:numPr>
        <w:tabs>
          <w:tab w:val="left" w:pos="993"/>
        </w:tabs>
        <w:bidi w:val="0"/>
        <w:spacing w:line="310" w:lineRule="exact"/>
        <w:ind w:left="0" w:firstLine="422"/>
        <w:rPr>
          <w:rFonts w:hint="eastAsia" w:ascii="楷体" w:hAnsi="楷体" w:eastAsia="楷体"/>
          <w:color w:val="auto"/>
          <w:sz w:val="21"/>
          <w:szCs w:val="21"/>
          <w:highlight w:val="none"/>
        </w:rPr>
      </w:pPr>
      <w:r>
        <w:rPr>
          <w:rFonts w:hint="eastAsia" w:ascii="楷体" w:hAnsi="楷体" w:eastAsia="楷体"/>
          <w:b/>
          <w:color w:val="auto"/>
          <w:sz w:val="21"/>
          <w:szCs w:val="21"/>
          <w:highlight w:val="none"/>
        </w:rPr>
        <w:t>不可抗力</w:t>
      </w:r>
      <w:r>
        <w:rPr>
          <w:rFonts w:hint="eastAsia" w:ascii="楷体" w:hAnsi="楷体" w:eastAsia="楷体"/>
          <w:b/>
          <w:color w:val="auto"/>
          <w:sz w:val="21"/>
          <w:szCs w:val="21"/>
          <w:highlight w:val="none"/>
          <w:lang w:val="en-US" w:eastAsia="zh-CN"/>
        </w:rPr>
        <w:t>及意外事件</w:t>
      </w:r>
      <w:r>
        <w:rPr>
          <w:rFonts w:hint="eastAsia" w:ascii="楷体" w:hAnsi="楷体" w:eastAsia="楷体"/>
          <w:b/>
          <w:color w:val="auto"/>
          <w:sz w:val="21"/>
          <w:szCs w:val="21"/>
          <w:highlight w:val="none"/>
        </w:rPr>
        <w:t>风险：</w:t>
      </w:r>
      <w:r>
        <w:rPr>
          <w:rFonts w:hint="eastAsia" w:ascii="楷体" w:hAnsi="楷体" w:eastAsia="楷体"/>
          <w:color w:val="auto"/>
          <w:sz w:val="21"/>
          <w:szCs w:val="21"/>
          <w:highlight w:val="none"/>
        </w:rPr>
        <w:t>自然灾害、</w:t>
      </w:r>
      <w:r>
        <w:rPr>
          <w:rFonts w:hint="eastAsia" w:ascii="楷体" w:hAnsi="楷体" w:eastAsia="楷体"/>
          <w:sz w:val="21"/>
          <w:szCs w:val="21"/>
          <w:highlight w:val="none"/>
        </w:rPr>
        <w:t>疫情、严重传染病</w:t>
      </w:r>
      <w:r>
        <w:rPr>
          <w:rFonts w:hint="eastAsia" w:ascii="楷体" w:hAnsi="楷体" w:eastAsia="楷体"/>
          <w:sz w:val="21"/>
          <w:szCs w:val="21"/>
          <w:highlight w:val="none"/>
          <w:lang w:eastAsia="zh-CN"/>
        </w:rPr>
        <w:t>、</w:t>
      </w:r>
      <w:r>
        <w:rPr>
          <w:rFonts w:hint="eastAsia" w:ascii="楷体" w:hAnsi="楷体" w:eastAsia="楷体"/>
          <w:color w:val="auto"/>
          <w:sz w:val="21"/>
          <w:szCs w:val="21"/>
          <w:highlight w:val="none"/>
        </w:rPr>
        <w:t>金融市场危机、战争等不能预见、不能避免、不能克服的不可抗力因素，及/或系统故障、通讯故障、投资市场停止交易等意外事件非产品管理人所能控制的原因发生，可能对本理财产品的受理、成立、投资运作、资金返还、信息披露、公告通知等造成影响，甚至可能导致投资者的本金和收益可能遭受部分或全部的损失。对于由不可抗力及/或意外事件风险导致的任何损失，投资者须自行承担。</w:t>
      </w:r>
    </w:p>
    <w:p>
      <w:pPr>
        <w:keepNext w:val="0"/>
        <w:keepLines w:val="0"/>
        <w:pageBreakBefore w:val="0"/>
        <w:numPr>
          <w:ilvl w:val="0"/>
          <w:numId w:val="9"/>
        </w:numPr>
        <w:tabs>
          <w:tab w:val="left" w:pos="993"/>
        </w:tabs>
        <w:bidi w:val="0"/>
        <w:spacing w:line="310" w:lineRule="exact"/>
        <w:ind w:left="0" w:firstLine="422"/>
        <w:rPr>
          <w:rFonts w:hint="eastAsia" w:ascii="楷体" w:hAnsi="楷体" w:eastAsia="楷体"/>
          <w:color w:val="auto"/>
          <w:sz w:val="21"/>
          <w:szCs w:val="21"/>
          <w:highlight w:val="none"/>
        </w:rPr>
      </w:pPr>
      <w:r>
        <w:rPr>
          <w:rFonts w:hint="eastAsia" w:ascii="楷体" w:hAnsi="楷体" w:eastAsia="楷体" w:cs="Times New Roman"/>
          <w:b/>
          <w:bCs/>
          <w:color w:val="auto"/>
          <w:sz w:val="21"/>
          <w:szCs w:val="21"/>
          <w:highlight w:val="none"/>
        </w:rPr>
        <w:t>关联关系及关联交易风险</w:t>
      </w:r>
      <w:r>
        <w:rPr>
          <w:rFonts w:hint="eastAsia" w:ascii="楷体" w:hAnsi="楷体" w:eastAsia="楷体" w:cs="Times New Roman"/>
          <w:color w:val="auto"/>
          <w:sz w:val="21"/>
          <w:szCs w:val="21"/>
          <w:highlight w:val="none"/>
        </w:rPr>
        <w:t>：本理财产品由</w:t>
      </w:r>
      <w:r>
        <w:rPr>
          <w:rFonts w:hint="eastAsia" w:ascii="楷体" w:hAnsi="楷体" w:eastAsia="楷体" w:cs="Times New Roman"/>
          <w:color w:val="auto"/>
          <w:sz w:val="21"/>
          <w:szCs w:val="21"/>
          <w:highlight w:val="none"/>
          <w:lang w:val="en-US" w:eastAsia="zh-CN"/>
        </w:rPr>
        <w:t>苏银</w:t>
      </w:r>
      <w:r>
        <w:rPr>
          <w:rFonts w:hint="eastAsia" w:ascii="楷体" w:hAnsi="楷体" w:eastAsia="楷体" w:cs="Times New Roman"/>
          <w:color w:val="auto"/>
          <w:sz w:val="21"/>
          <w:szCs w:val="21"/>
          <w:highlight w:val="none"/>
        </w:rPr>
        <w:t>理财发行并作为管理人，独立履行产品管理职责，</w:t>
      </w:r>
      <w:r>
        <w:rPr>
          <w:rFonts w:hint="eastAsia" w:ascii="楷体" w:hAnsi="楷体" w:eastAsia="楷体" w:cs="Times New Roman"/>
          <w:b w:val="0"/>
          <w:bCs w:val="0"/>
          <w:color w:val="auto"/>
          <w:sz w:val="21"/>
          <w:szCs w:val="21"/>
          <w:highlight w:val="none"/>
          <w:lang w:val="en-US" w:eastAsia="zh-CN"/>
        </w:rPr>
        <w:t>在运作过程中，可能涉及管理人的关联方担任销售机构、托管机构或投资顾问等，届时苏银理财与关联方之间</w:t>
      </w:r>
      <w:r>
        <w:rPr>
          <w:rFonts w:hint="eastAsia" w:ascii="楷体" w:hAnsi="楷体" w:eastAsia="楷体" w:cs="Times New Roman"/>
          <w:b w:val="0"/>
          <w:bCs w:val="0"/>
          <w:color w:val="auto"/>
          <w:sz w:val="21"/>
          <w:szCs w:val="21"/>
          <w:highlight w:val="none"/>
        </w:rPr>
        <w:t>可能出现关联交易行为。</w:t>
      </w:r>
      <w:r>
        <w:rPr>
          <w:rFonts w:hint="eastAsia" w:ascii="楷体" w:hAnsi="楷体" w:eastAsia="楷体" w:cs="Times New Roman"/>
          <w:color w:val="auto"/>
          <w:sz w:val="21"/>
          <w:szCs w:val="21"/>
          <w:highlight w:val="none"/>
          <w:lang w:val="en-US" w:eastAsia="zh-CN"/>
        </w:rPr>
        <w:t>苏银</w:t>
      </w:r>
      <w:r>
        <w:rPr>
          <w:rFonts w:hint="eastAsia" w:ascii="楷体" w:hAnsi="楷体" w:eastAsia="楷体" w:cs="Times New Roman"/>
          <w:color w:val="auto"/>
          <w:sz w:val="21"/>
          <w:szCs w:val="21"/>
          <w:highlight w:val="none"/>
        </w:rPr>
        <w:t>理财将严格遵守法律、行政法规和金融监督管理部门的规定对关联方进行准确识别，按规定及时进行审批、备案并进行充分披露，不会以本理财产品与关联方进行不正当交易、利益输送等违反相关监管规定的行为，以尽力降低关联交易风险，但仍存在无法完全排除关联交易的可能而导致影响投资者收益的风险。</w:t>
      </w:r>
    </w:p>
    <w:p>
      <w:pPr>
        <w:keepNext w:val="0"/>
        <w:keepLines w:val="0"/>
        <w:pageBreakBefore w:val="0"/>
        <w:numPr>
          <w:ilvl w:val="0"/>
          <w:numId w:val="9"/>
        </w:numPr>
        <w:tabs>
          <w:tab w:val="left" w:pos="993"/>
        </w:tabs>
        <w:bidi w:val="0"/>
        <w:spacing w:line="310" w:lineRule="exact"/>
        <w:ind w:left="0" w:firstLine="422"/>
        <w:rPr>
          <w:rFonts w:hint="eastAsia" w:ascii="楷体" w:hAnsi="楷体" w:eastAsia="楷体"/>
          <w:b/>
          <w:color w:val="auto"/>
          <w:sz w:val="21"/>
          <w:szCs w:val="21"/>
          <w:highlight w:val="none"/>
        </w:rPr>
      </w:pPr>
      <w:r>
        <w:rPr>
          <w:rFonts w:hint="eastAsia" w:ascii="楷体" w:hAnsi="楷体" w:eastAsia="楷体"/>
          <w:b/>
          <w:color w:val="auto"/>
          <w:sz w:val="21"/>
          <w:szCs w:val="21"/>
          <w:highlight w:val="none"/>
        </w:rPr>
        <w:t>特定投资标的风险：</w:t>
      </w:r>
    </w:p>
    <w:p>
      <w:pPr>
        <w:keepNext w:val="0"/>
        <w:keepLines w:val="0"/>
        <w:pageBreakBefore w:val="0"/>
        <w:widowControl w:val="0"/>
        <w:numPr>
          <w:ilvl w:val="0"/>
          <w:numId w:val="0"/>
        </w:numPr>
        <w:tabs>
          <w:tab w:val="left" w:pos="742"/>
        </w:tabs>
        <w:bidi w:val="0"/>
        <w:ind w:left="0" w:firstLine="422"/>
        <w:rPr>
          <w:rFonts w:hint="eastAsia" w:ascii="楷体" w:hAnsi="楷体" w:eastAsia="楷体" w:cs="楷体"/>
          <w:b/>
          <w:bCs/>
          <w:color w:val="auto"/>
          <w:sz w:val="21"/>
          <w:szCs w:val="21"/>
          <w:highlight w:val="none"/>
        </w:rPr>
      </w:pPr>
      <w:r>
        <w:rPr>
          <w:rFonts w:hint="eastAsia" w:ascii="楷体" w:hAnsi="楷体" w:eastAsia="楷体" w:cs="楷体"/>
          <w:color w:val="auto"/>
          <w:sz w:val="21"/>
          <w:szCs w:val="21"/>
          <w:highlight w:val="none"/>
        </w:rPr>
        <w:t>1.债券投资的特殊风险：</w:t>
      </w:r>
    </w:p>
    <w:p>
      <w:pPr>
        <w:keepNext w:val="0"/>
        <w:keepLines w:val="0"/>
        <w:pageBreakBefore w:val="0"/>
        <w:widowControl w:val="0"/>
        <w:tabs>
          <w:tab w:val="left" w:pos="742"/>
        </w:tabs>
        <w:bidi w:val="0"/>
        <w:ind w:left="0" w:firstLine="422"/>
        <w:rPr>
          <w:rFonts w:hint="eastAsia" w:ascii="楷体" w:hAnsi="楷体" w:eastAsia="楷体" w:cs="楷体"/>
          <w:b/>
          <w:bCs/>
          <w:color w:val="auto"/>
          <w:sz w:val="21"/>
          <w:szCs w:val="21"/>
          <w:highlight w:val="none"/>
        </w:rPr>
      </w:pPr>
      <w:r>
        <w:rPr>
          <w:rFonts w:hint="eastAsia" w:ascii="楷体" w:hAnsi="楷体" w:eastAsia="楷体" w:cs="楷体"/>
          <w:color w:val="auto"/>
          <w:sz w:val="21"/>
          <w:szCs w:val="21"/>
          <w:highlight w:val="none"/>
        </w:rPr>
        <w:t>①市场平均利率水平变化导致债券价格变化的风险。②债券市场不同期限、不同类别债券之间的利差变动导致相应期限和类别债券价格变化的风险。③债券的发行人的经营状况受到多种因素影响，如管理能力、财务状况、市场前景、行业竞争能力、技术更新、研究开发、人员素质等，都会导致发行人盈利发生变化，可能导致债券市场价格下跌或无法按时偿付本息，从而影响理财产品收益水平。④债券发行人、担保人出现违约拒绝支付到期本息，或由于债券发行人、担保人信用质量降低导致债券价格下降及无法收回投资收益的风险。⑤与信用等级较高的债券相比，投资于信用等级较低的债券将因为发行主体的偿还债务能力较低、受不利经济环境的影响更大以及违约风险更高等原因而面临更大的投资风险。⑥相对于其他公开发行的债券，非公开定向债务融资工具、非公开发行公司债的流动性较差，其流通和转让均存在一定的限制，因此投资于非公开定向债务融资工具将面临较大的投资风险。</w:t>
      </w:r>
    </w:p>
    <w:p>
      <w:pPr>
        <w:keepNext w:val="0"/>
        <w:keepLines w:val="0"/>
        <w:pageBreakBefore w:val="0"/>
        <w:widowControl w:val="0"/>
        <w:tabs>
          <w:tab w:val="left" w:pos="742"/>
        </w:tabs>
        <w:bidi w:val="0"/>
        <w:ind w:left="0" w:firstLine="422"/>
        <w:rPr>
          <w:rFonts w:hint="eastAsia" w:ascii="楷体" w:hAnsi="楷体" w:eastAsia="楷体" w:cs="楷体"/>
          <w:b/>
          <w:bCs/>
          <w:color w:val="auto"/>
          <w:sz w:val="21"/>
          <w:szCs w:val="21"/>
          <w:highlight w:val="none"/>
        </w:rPr>
      </w:pPr>
      <w:r>
        <w:rPr>
          <w:rFonts w:hint="eastAsia" w:ascii="楷体" w:hAnsi="楷体" w:eastAsia="楷体" w:cs="楷体"/>
          <w:color w:val="auto"/>
          <w:sz w:val="21"/>
          <w:szCs w:val="21"/>
          <w:highlight w:val="none"/>
        </w:rPr>
        <w:t>2.资产管理计划或基金产品的特殊风险：</w:t>
      </w:r>
    </w:p>
    <w:p>
      <w:pPr>
        <w:keepNext w:val="0"/>
        <w:keepLines w:val="0"/>
        <w:pageBreakBefore w:val="0"/>
        <w:widowControl w:val="0"/>
        <w:tabs>
          <w:tab w:val="left" w:pos="742"/>
        </w:tabs>
        <w:bidi w:val="0"/>
        <w:ind w:left="0" w:firstLine="422"/>
        <w:rPr>
          <w:rFonts w:hint="eastAsia" w:ascii="楷体" w:hAnsi="楷体" w:eastAsia="楷体" w:cs="楷体"/>
          <w:b/>
          <w:bCs/>
          <w:color w:val="auto"/>
          <w:sz w:val="21"/>
          <w:szCs w:val="21"/>
          <w:highlight w:val="none"/>
        </w:rPr>
      </w:pPr>
      <w:r>
        <w:rPr>
          <w:rFonts w:hint="eastAsia" w:ascii="楷体" w:hAnsi="楷体" w:eastAsia="楷体" w:cs="楷体"/>
          <w:color w:val="auto"/>
          <w:sz w:val="21"/>
          <w:szCs w:val="21"/>
          <w:highlight w:val="none"/>
        </w:rPr>
        <w:t>①如本理财产品投资于资产管理计划或基金产品，可能因相关资产管理计划或基金的管理人违法违规、未尽资产管理计划或基金的管理人职责或发生其他情形，造成本理财产品所投资的资管计划产品或基金产品的财产损失，进而引起本理财产品的损失。②资产管理计划或基金产品可能出现因为某种原因而被提前终止的情况，由此可能会造成对本理财产品投资收益的影响。③因本理财产品的管理人无法对所投资的资产管理计划或基金产品进行投资决策，或相关资产管理计划或基金产品的管理人可能不执行或不能及时、准确地执行本理财产品管理人的指令，或未经本理财产品同意将本理财产品交付的资金运用于违反相关销售文件约定的投资范围，导致本理财产品项下委托财产的损失等风险。</w:t>
      </w:r>
    </w:p>
    <w:p>
      <w:pPr>
        <w:keepNext w:val="0"/>
        <w:keepLines w:val="0"/>
        <w:pageBreakBefore w:val="0"/>
        <w:widowControl w:val="0"/>
        <w:tabs>
          <w:tab w:val="left" w:pos="742"/>
        </w:tabs>
        <w:bidi w:val="0"/>
        <w:ind w:left="0" w:firstLine="422"/>
        <w:rPr>
          <w:rFonts w:hint="eastAsia" w:ascii="楷体" w:hAnsi="楷体" w:eastAsia="楷体" w:cs="楷体"/>
          <w:b/>
          <w:bCs/>
          <w:color w:val="auto"/>
          <w:sz w:val="21"/>
          <w:szCs w:val="21"/>
          <w:highlight w:val="none"/>
        </w:rPr>
      </w:pPr>
      <w:r>
        <w:rPr>
          <w:rFonts w:hint="eastAsia" w:ascii="楷体" w:hAnsi="楷体" w:eastAsia="楷体"/>
          <w:color w:val="auto"/>
          <w:sz w:val="21"/>
          <w:szCs w:val="21"/>
          <w:highlight w:val="none"/>
          <w:lang w:val="en-US" w:eastAsia="zh-CN"/>
        </w:rPr>
        <w:t>本理财产品风险管理措施：管理人将本着“诚实信用、勤勉尽责”的原则管理和运用理财产品财产。管理人将密切跟踪货币市场、债券市场及其他证券市场走势，在各类资产间灵活配置，设定单类资产的配置比例，降低市场风险。同时，限制理财产品财产的投资范围和比例，严格按投资原则进行投资运作。管理人将对所投资的各类债权类资产的风险承担主体的财务状况、行业背景以及公司治理等进行密切跟踪及分析，并根据内部投资评级的要求，严格控制风险暴露；另外，管理人将基于谨慎性原则，对交易对手的资质进行严格挑选。</w:t>
      </w:r>
    </w:p>
    <w:p>
      <w:pPr>
        <w:keepNext w:val="0"/>
        <w:keepLines w:val="0"/>
        <w:pageBreakBefore w:val="0"/>
        <w:numPr>
          <w:ilvl w:val="0"/>
          <w:numId w:val="2"/>
        </w:numPr>
        <w:tabs>
          <w:tab w:val="left" w:pos="1134"/>
        </w:tabs>
        <w:bidi w:val="0"/>
        <w:spacing w:line="240" w:lineRule="auto"/>
        <w:ind w:left="0" w:firstLine="422"/>
        <w:outlineLvl w:val="1"/>
        <w:rPr>
          <w:rFonts w:hint="eastAsia" w:ascii="楷体" w:hAnsi="楷体" w:eastAsia="楷体" w:cs="楷体"/>
          <w:b/>
          <w:color w:val="auto"/>
          <w:sz w:val="21"/>
          <w:szCs w:val="21"/>
          <w:highlight w:val="none"/>
        </w:rPr>
      </w:pPr>
      <w:r>
        <w:rPr>
          <w:rFonts w:hint="eastAsia" w:ascii="楷体" w:hAnsi="楷体" w:eastAsia="楷体" w:cs="楷体"/>
          <w:b/>
          <w:color w:val="auto"/>
          <w:sz w:val="21"/>
          <w:szCs w:val="21"/>
          <w:highlight w:val="none"/>
        </w:rPr>
        <w:t>信息披露</w:t>
      </w:r>
      <w:bookmarkEnd w:id="0"/>
    </w:p>
    <w:p>
      <w:pPr>
        <w:numPr>
          <w:ilvl w:val="0"/>
          <w:numId w:val="10"/>
        </w:numPr>
        <w:tabs>
          <w:tab w:val="left" w:pos="993"/>
        </w:tabs>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信息披露</w:t>
      </w:r>
      <w:r>
        <w:rPr>
          <w:rFonts w:hint="eastAsia" w:ascii="楷体" w:hAnsi="楷体" w:eastAsia="楷体" w:cs="楷体"/>
          <w:color w:val="auto"/>
          <w:sz w:val="21"/>
          <w:szCs w:val="21"/>
          <w:highlight w:val="none"/>
          <w:lang w:val="en-US" w:eastAsia="zh-CN"/>
        </w:rPr>
        <w:t>渠道</w:t>
      </w:r>
    </w:p>
    <w:p>
      <w:pPr>
        <w:numPr>
          <w:ilvl w:val="0"/>
          <w:numId w:val="11"/>
        </w:numPr>
        <w:tabs>
          <w:tab w:val="left" w:pos="728"/>
        </w:tabs>
        <w:ind w:left="0" w:firstLine="420"/>
        <w:rPr>
          <w:rFonts w:hint="eastAsia" w:ascii="楷体" w:hAnsi="楷体" w:eastAsia="楷体" w:cs="楷体"/>
          <w:color w:val="auto"/>
          <w:sz w:val="21"/>
          <w:szCs w:val="21"/>
          <w:highlight w:val="none"/>
        </w:rPr>
      </w:pPr>
      <w:r>
        <w:rPr>
          <w:rFonts w:hint="eastAsia" w:ascii="楷体" w:hAnsi="楷体" w:eastAsia="楷体" w:cs="楷体"/>
          <w:sz w:val="21"/>
          <w:szCs w:val="21"/>
          <w:highlight w:val="none"/>
          <w:lang w:val="en-US" w:eastAsia="zh-CN"/>
        </w:rPr>
        <w:t>管理人</w:t>
      </w:r>
      <w:r>
        <w:rPr>
          <w:rFonts w:hint="eastAsia" w:ascii="楷体" w:hAnsi="楷体" w:eastAsia="楷体" w:cs="楷体"/>
          <w:sz w:val="21"/>
          <w:szCs w:val="21"/>
          <w:highlight w:val="none"/>
        </w:rPr>
        <w:t>通过</w:t>
      </w:r>
      <w:r>
        <w:rPr>
          <w:rFonts w:hint="eastAsia" w:ascii="楷体" w:hAnsi="楷体" w:eastAsia="楷体" w:cs="楷体"/>
          <w:sz w:val="21"/>
          <w:szCs w:val="21"/>
          <w:highlight w:val="none"/>
          <w:lang w:val="en-US" w:eastAsia="zh-CN"/>
        </w:rPr>
        <w:t>中国理财网（www.chinawealth.com.cn)、</w:t>
      </w:r>
      <w:r>
        <w:rPr>
          <w:rFonts w:hint="eastAsia" w:ascii="楷体" w:hAnsi="楷体" w:eastAsia="楷体" w:cs="楷体"/>
          <w:sz w:val="21"/>
          <w:szCs w:val="21"/>
          <w:highlight w:val="none"/>
        </w:rPr>
        <w:t>苏银理财有限责任公司官方网站（www</w:t>
      </w:r>
      <w:r>
        <w:rPr>
          <w:rFonts w:hint="eastAsia" w:ascii="楷体" w:hAnsi="楷体" w:eastAsia="楷体" w:cs="楷体"/>
          <w:sz w:val="21"/>
          <w:szCs w:val="21"/>
          <w:highlight w:val="none"/>
          <w:lang w:val="en-US" w:eastAsia="zh-CN"/>
        </w:rPr>
        <w:t>.</w:t>
      </w:r>
      <w:r>
        <w:rPr>
          <w:rFonts w:hint="eastAsia" w:ascii="楷体" w:hAnsi="楷体" w:eastAsia="楷体" w:cs="楷体"/>
          <w:sz w:val="21"/>
          <w:szCs w:val="21"/>
          <w:highlight w:val="none"/>
        </w:rPr>
        <w:t>suyinwealth</w:t>
      </w:r>
      <w:r>
        <w:rPr>
          <w:rFonts w:hint="eastAsia" w:ascii="楷体" w:hAnsi="楷体" w:eastAsia="楷体" w:cs="楷体"/>
          <w:sz w:val="21"/>
          <w:szCs w:val="21"/>
          <w:highlight w:val="none"/>
          <w:lang w:val="en-US" w:eastAsia="zh-CN"/>
        </w:rPr>
        <w:t>.</w:t>
      </w:r>
      <w:r>
        <w:rPr>
          <w:rFonts w:hint="eastAsia" w:ascii="楷体" w:hAnsi="楷体" w:eastAsia="楷体" w:cs="楷体"/>
          <w:sz w:val="21"/>
          <w:szCs w:val="21"/>
          <w:highlight w:val="none"/>
        </w:rPr>
        <w:t>com）进行</w:t>
      </w:r>
      <w:r>
        <w:rPr>
          <w:rFonts w:hint="eastAsia" w:ascii="楷体" w:hAnsi="楷体" w:eastAsia="楷体" w:cs="楷体"/>
          <w:sz w:val="21"/>
          <w:szCs w:val="21"/>
          <w:highlight w:val="none"/>
          <w:lang w:val="en-US" w:eastAsia="zh-CN"/>
        </w:rPr>
        <w:t>公募理财产品</w:t>
      </w:r>
      <w:r>
        <w:rPr>
          <w:rFonts w:hint="eastAsia" w:ascii="楷体" w:hAnsi="楷体" w:eastAsia="楷体" w:cs="楷体"/>
          <w:sz w:val="21"/>
          <w:szCs w:val="21"/>
          <w:highlight w:val="none"/>
        </w:rPr>
        <w:t>信息披露</w:t>
      </w:r>
      <w:r>
        <w:rPr>
          <w:rFonts w:hint="eastAsia" w:ascii="楷体" w:hAnsi="楷体" w:eastAsia="楷体" w:cs="楷体"/>
          <w:sz w:val="21"/>
          <w:szCs w:val="21"/>
          <w:highlight w:val="none"/>
          <w:lang w:eastAsia="zh-CN"/>
        </w:rPr>
        <w:t>；</w:t>
      </w:r>
      <w:r>
        <w:rPr>
          <w:rFonts w:hint="eastAsia" w:ascii="楷体" w:hAnsi="楷体" w:eastAsia="楷体" w:cs="楷体"/>
          <w:sz w:val="21"/>
          <w:szCs w:val="21"/>
          <w:highlight w:val="none"/>
          <w:lang w:val="en-US" w:eastAsia="zh-CN"/>
        </w:rPr>
        <w:t>通过</w:t>
      </w:r>
      <w:r>
        <w:rPr>
          <w:rFonts w:hint="eastAsia" w:ascii="楷体" w:hAnsi="楷体" w:eastAsia="楷体" w:cs="楷体"/>
          <w:sz w:val="21"/>
          <w:szCs w:val="21"/>
          <w:highlight w:val="none"/>
        </w:rPr>
        <w:t>苏银理财有限责任公司官方网站（www</w:t>
      </w:r>
      <w:r>
        <w:rPr>
          <w:rFonts w:hint="eastAsia" w:ascii="楷体" w:hAnsi="楷体" w:eastAsia="楷体" w:cs="楷体"/>
          <w:sz w:val="21"/>
          <w:szCs w:val="21"/>
          <w:highlight w:val="none"/>
          <w:lang w:val="en-US" w:eastAsia="zh-CN"/>
        </w:rPr>
        <w:t>.</w:t>
      </w:r>
      <w:r>
        <w:rPr>
          <w:rFonts w:hint="eastAsia" w:ascii="楷体" w:hAnsi="楷体" w:eastAsia="楷体" w:cs="楷体"/>
          <w:sz w:val="21"/>
          <w:szCs w:val="21"/>
          <w:highlight w:val="none"/>
        </w:rPr>
        <w:t>suyinwealth</w:t>
      </w:r>
      <w:r>
        <w:rPr>
          <w:rFonts w:hint="eastAsia" w:ascii="楷体" w:hAnsi="楷体" w:eastAsia="楷体" w:cs="楷体"/>
          <w:sz w:val="21"/>
          <w:szCs w:val="21"/>
          <w:highlight w:val="none"/>
          <w:lang w:val="en-US" w:eastAsia="zh-CN"/>
        </w:rPr>
        <w:t>.</w:t>
      </w:r>
      <w:r>
        <w:rPr>
          <w:rFonts w:hint="eastAsia" w:ascii="楷体" w:hAnsi="楷体" w:eastAsia="楷体" w:cs="楷体"/>
          <w:sz w:val="21"/>
          <w:szCs w:val="21"/>
          <w:highlight w:val="none"/>
        </w:rPr>
        <w:t>com）进行</w:t>
      </w:r>
      <w:r>
        <w:rPr>
          <w:rFonts w:hint="eastAsia" w:ascii="楷体" w:hAnsi="楷体" w:eastAsia="楷体" w:cs="楷体"/>
          <w:sz w:val="21"/>
          <w:szCs w:val="21"/>
          <w:highlight w:val="none"/>
          <w:lang w:val="en-US" w:eastAsia="zh-CN"/>
        </w:rPr>
        <w:t>私募理财产品</w:t>
      </w:r>
      <w:r>
        <w:rPr>
          <w:rFonts w:hint="eastAsia" w:ascii="楷体" w:hAnsi="楷体" w:eastAsia="楷体" w:cs="楷体"/>
          <w:sz w:val="21"/>
          <w:szCs w:val="21"/>
          <w:highlight w:val="none"/>
        </w:rPr>
        <w:t>信息披露</w:t>
      </w:r>
      <w:r>
        <w:rPr>
          <w:rFonts w:hint="eastAsia" w:ascii="楷体" w:hAnsi="楷体" w:eastAsia="楷体" w:cs="楷体"/>
          <w:sz w:val="21"/>
          <w:szCs w:val="21"/>
          <w:highlight w:val="none"/>
          <w:lang w:eastAsia="zh-CN"/>
        </w:rPr>
        <w:t>。</w:t>
      </w:r>
    </w:p>
    <w:p>
      <w:pPr>
        <w:numPr>
          <w:ilvl w:val="0"/>
          <w:numId w:val="11"/>
        </w:numPr>
        <w:tabs>
          <w:tab w:val="left" w:pos="728"/>
        </w:tabs>
        <w:ind w:left="0" w:firstLine="420"/>
        <w:rPr>
          <w:rFonts w:hint="eastAsia" w:ascii="楷体" w:hAnsi="楷体" w:eastAsia="楷体" w:cs="楷体"/>
          <w:color w:val="auto"/>
          <w:sz w:val="21"/>
          <w:szCs w:val="21"/>
          <w:highlight w:val="none"/>
        </w:rPr>
      </w:pPr>
      <w:r>
        <w:rPr>
          <w:rFonts w:hint="eastAsia" w:ascii="楷体" w:hAnsi="楷体" w:eastAsia="楷体" w:cs="楷体"/>
          <w:sz w:val="21"/>
          <w:szCs w:val="21"/>
          <w:highlight w:val="none"/>
          <w:lang w:val="en-US" w:eastAsia="zh-CN"/>
        </w:rPr>
        <w:t>管理人</w:t>
      </w:r>
      <w:r>
        <w:rPr>
          <w:rFonts w:hint="eastAsia" w:ascii="楷体" w:hAnsi="楷体" w:eastAsia="楷体" w:cs="楷体"/>
          <w:sz w:val="21"/>
          <w:szCs w:val="21"/>
          <w:highlight w:val="none"/>
        </w:rPr>
        <w:t>将信息披露内容发送销售机构，由销售机构通过</w:t>
      </w:r>
      <w:r>
        <w:rPr>
          <w:rFonts w:hint="eastAsia" w:ascii="楷体" w:hAnsi="楷体" w:eastAsia="楷体" w:cs="楷体"/>
          <w:sz w:val="21"/>
          <w:szCs w:val="21"/>
          <w:highlight w:val="none"/>
          <w:lang w:val="en-US" w:eastAsia="zh-CN"/>
        </w:rPr>
        <w:t>短信及</w:t>
      </w:r>
      <w:r>
        <w:rPr>
          <w:rFonts w:hint="eastAsia" w:ascii="楷体" w:hAnsi="楷体" w:eastAsia="楷体" w:cs="楷体"/>
          <w:sz w:val="21"/>
          <w:szCs w:val="21"/>
          <w:highlight w:val="none"/>
        </w:rPr>
        <w:t>销售机构电子渠道和营业网点</w:t>
      </w:r>
      <w:r>
        <w:rPr>
          <w:rFonts w:hint="eastAsia" w:ascii="楷体" w:hAnsi="楷体" w:eastAsia="楷体" w:cs="楷体"/>
          <w:sz w:val="21"/>
          <w:szCs w:val="21"/>
          <w:highlight w:val="none"/>
          <w:lang w:val="en-US" w:eastAsia="zh-CN"/>
        </w:rPr>
        <w:t>等方式</w:t>
      </w:r>
      <w:r>
        <w:rPr>
          <w:rFonts w:hint="eastAsia" w:ascii="楷体" w:hAnsi="楷体" w:eastAsia="楷体" w:cs="楷体"/>
          <w:sz w:val="21"/>
          <w:szCs w:val="21"/>
          <w:highlight w:val="none"/>
        </w:rPr>
        <w:t>进行信息披露。</w:t>
      </w:r>
    </w:p>
    <w:p>
      <w:pPr>
        <w:numPr>
          <w:ilvl w:val="0"/>
          <w:numId w:val="0"/>
        </w:numPr>
        <w:tabs>
          <w:tab w:val="left" w:pos="728"/>
        </w:tabs>
        <w:ind w:firstLine="420"/>
        <w:rPr>
          <w:rFonts w:hint="eastAsia" w:ascii="楷体" w:hAnsi="楷体" w:eastAsia="楷体" w:cs="楷体"/>
          <w:color w:val="auto"/>
          <w:sz w:val="21"/>
          <w:szCs w:val="21"/>
          <w:highlight w:val="none"/>
          <w:lang w:eastAsia="zh-CN"/>
        </w:rPr>
      </w:pPr>
      <w:r>
        <w:rPr>
          <w:rFonts w:hint="eastAsia" w:ascii="楷体" w:hAnsi="楷体" w:eastAsia="楷体" w:cs="楷体"/>
          <w:color w:val="auto"/>
          <w:sz w:val="21"/>
          <w:szCs w:val="21"/>
          <w:highlight w:val="none"/>
          <w:lang w:eastAsia="zh-CN"/>
        </w:rPr>
        <w:t>相关信息在发布或发出之日视为通知已送达投资者并生效，</w:t>
      </w:r>
      <w:r>
        <w:rPr>
          <w:rFonts w:hint="eastAsia" w:ascii="楷体" w:hAnsi="楷体" w:eastAsia="楷体" w:cs="楷体"/>
          <w:color w:val="auto"/>
          <w:sz w:val="21"/>
          <w:szCs w:val="21"/>
          <w:highlight w:val="none"/>
          <w:lang w:val="en-US" w:eastAsia="zh-CN"/>
        </w:rPr>
        <w:t>管理人已完全履行信息披露义务。如因投资者未及时查询，或由于不可抗力、及/或通讯故障、非产品管理人原因的系统故障等意外事件的影响，致使投资者无法及时获取产品信息而产生的全部责任和风险（包括但不限于因未及时获取信息而错过资金使用和再投资的机会等），都由投资者自行承担。因此</w:t>
      </w:r>
      <w:r>
        <w:rPr>
          <w:rFonts w:hint="eastAsia" w:ascii="楷体" w:hAnsi="楷体" w:eastAsia="楷体" w:cs="楷体"/>
          <w:color w:val="auto"/>
          <w:sz w:val="21"/>
          <w:szCs w:val="21"/>
          <w:highlight w:val="none"/>
          <w:lang w:eastAsia="zh-CN"/>
        </w:rPr>
        <w:t>请</w:t>
      </w:r>
      <w:r>
        <w:rPr>
          <w:rFonts w:hint="eastAsia" w:ascii="楷体" w:hAnsi="楷体" w:eastAsia="楷体" w:cs="楷体"/>
          <w:color w:val="auto"/>
          <w:sz w:val="21"/>
          <w:szCs w:val="21"/>
          <w:highlight w:val="none"/>
          <w:lang w:val="en-US" w:eastAsia="zh-CN"/>
        </w:rPr>
        <w:t>投资者</w:t>
      </w:r>
      <w:r>
        <w:rPr>
          <w:rFonts w:hint="eastAsia" w:ascii="楷体" w:hAnsi="楷体" w:eastAsia="楷体" w:cs="楷体"/>
          <w:color w:val="auto"/>
          <w:sz w:val="21"/>
          <w:szCs w:val="21"/>
          <w:highlight w:val="none"/>
          <w:lang w:eastAsia="zh-CN"/>
        </w:rPr>
        <w:t>及时登陆苏银理财有限责任</w:t>
      </w:r>
      <w:r>
        <w:rPr>
          <w:rFonts w:hint="eastAsia" w:ascii="楷体" w:hAnsi="楷体" w:eastAsia="楷体" w:cs="楷体"/>
          <w:color w:val="auto"/>
          <w:sz w:val="21"/>
          <w:szCs w:val="21"/>
          <w:highlight w:val="none"/>
          <w:lang w:val="en-US" w:eastAsia="zh-CN"/>
        </w:rPr>
        <w:t>公司</w:t>
      </w:r>
      <w:r>
        <w:rPr>
          <w:rFonts w:hint="eastAsia" w:ascii="楷体" w:hAnsi="楷体" w:eastAsia="楷体" w:cs="楷体"/>
          <w:color w:val="auto"/>
          <w:sz w:val="21"/>
          <w:szCs w:val="21"/>
          <w:highlight w:val="none"/>
          <w:lang w:eastAsia="zh-CN"/>
        </w:rPr>
        <w:t>官方网站或者向销售机构查询获取披露信息。</w:t>
      </w:r>
    </w:p>
    <w:p>
      <w:pPr>
        <w:numPr>
          <w:ilvl w:val="0"/>
          <w:numId w:val="10"/>
        </w:numPr>
        <w:tabs>
          <w:tab w:val="left" w:pos="993"/>
        </w:tabs>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信息披露</w:t>
      </w:r>
      <w:r>
        <w:rPr>
          <w:rFonts w:hint="eastAsia" w:ascii="楷体" w:hAnsi="楷体" w:eastAsia="楷体" w:cs="楷体"/>
          <w:color w:val="auto"/>
          <w:sz w:val="21"/>
          <w:szCs w:val="21"/>
          <w:highlight w:val="none"/>
          <w:lang w:val="en-US" w:eastAsia="zh-CN"/>
        </w:rPr>
        <w:t>内容及时间</w:t>
      </w:r>
    </w:p>
    <w:p>
      <w:pPr>
        <w:numPr>
          <w:ilvl w:val="0"/>
          <w:numId w:val="12"/>
        </w:numPr>
        <w:tabs>
          <w:tab w:val="left" w:pos="728"/>
        </w:tabs>
        <w:spacing w:line="310" w:lineRule="exact"/>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产品净值：</w:t>
      </w:r>
      <w:r>
        <w:rPr>
          <w:rFonts w:hint="eastAsia" w:ascii="楷体" w:hAnsi="楷体" w:eastAsia="楷体" w:cs="楷体"/>
          <w:color w:val="auto"/>
          <w:sz w:val="21"/>
          <w:szCs w:val="21"/>
          <w:highlight w:val="none"/>
          <w:lang w:val="en-US" w:eastAsia="zh-CN"/>
        </w:rPr>
        <w:t>公募封闭式产品和处于封闭期的定期开放式产品至少</w:t>
      </w:r>
      <w:r>
        <w:rPr>
          <w:rFonts w:hint="eastAsia" w:ascii="楷体" w:hAnsi="楷体" w:eastAsia="楷体" w:cs="楷体"/>
          <w:color w:val="auto"/>
          <w:sz w:val="21"/>
          <w:szCs w:val="21"/>
          <w:highlight w:val="none"/>
        </w:rPr>
        <w:t>每周向投资者披露一次产品的份额净值、份额累计净值</w:t>
      </w:r>
      <w:r>
        <w:rPr>
          <w:rFonts w:hint="eastAsia" w:ascii="楷体" w:hAnsi="楷体" w:eastAsia="楷体" w:cs="楷体"/>
          <w:color w:val="auto"/>
          <w:sz w:val="21"/>
          <w:szCs w:val="21"/>
          <w:highlight w:val="none"/>
          <w:lang w:val="en-US" w:eastAsia="zh-CN"/>
        </w:rPr>
        <w:t>和资产净值；公募开放式产品</w:t>
      </w:r>
      <w:r>
        <w:rPr>
          <w:rFonts w:hint="eastAsia" w:ascii="楷体" w:hAnsi="楷体" w:eastAsia="楷体" w:cs="楷体"/>
          <w:color w:val="auto"/>
          <w:sz w:val="21"/>
          <w:szCs w:val="21"/>
          <w:highlight w:val="none"/>
          <w:lang w:eastAsia="zh-CN"/>
        </w:rPr>
        <w:t>每个开放日结束后两个工作日内，披露开放式公募理财产品在开放日的份额净值、份额累计净值、认（申）购价格和赎回价格</w:t>
      </w:r>
      <w:r>
        <w:rPr>
          <w:rFonts w:hint="eastAsia" w:ascii="楷体" w:hAnsi="楷体" w:eastAsia="楷体" w:cs="楷体"/>
          <w:color w:val="auto"/>
          <w:sz w:val="21"/>
          <w:szCs w:val="21"/>
          <w:highlight w:val="none"/>
          <w:lang w:val="en-US" w:eastAsia="zh-CN"/>
        </w:rPr>
        <w:t>；私募产品至少每季度向投资者披露一次产品的份额净值、份额累计净值、资产净值，以管理人实际披露为准；现金管理类产品在每个开放日披露上一开放日每万份收益和七日年化收益率。</w:t>
      </w:r>
    </w:p>
    <w:p>
      <w:pPr>
        <w:numPr>
          <w:ilvl w:val="0"/>
          <w:numId w:val="12"/>
        </w:numPr>
        <w:tabs>
          <w:tab w:val="left" w:pos="728"/>
        </w:tabs>
        <w:spacing w:line="310" w:lineRule="exact"/>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发行公告：管理人在产品成立后5个工作日内，披露产品成立公告，内容包括理财产品成立日期和募集规模等信息。</w:t>
      </w:r>
    </w:p>
    <w:p>
      <w:pPr>
        <w:numPr>
          <w:ilvl w:val="0"/>
          <w:numId w:val="12"/>
        </w:numPr>
        <w:tabs>
          <w:tab w:val="left" w:pos="728"/>
        </w:tabs>
        <w:spacing w:line="310" w:lineRule="exact"/>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定期公告：管理人在每个季度结束之日起15个工作日内</w:t>
      </w:r>
      <w:r>
        <w:rPr>
          <w:rFonts w:hint="eastAsia" w:ascii="楷体" w:hAnsi="楷体" w:eastAsia="楷体" w:cs="楷体"/>
          <w:color w:val="auto"/>
          <w:sz w:val="21"/>
          <w:szCs w:val="21"/>
          <w:highlight w:val="none"/>
          <w:lang w:val="en-US" w:eastAsia="zh-CN"/>
        </w:rPr>
        <w:t>披露产品的季度报告，每年8月31日前披露产品的半年度报告，每年4月30日前披露产品上一年度的年度报告。</w:t>
      </w:r>
      <w:r>
        <w:rPr>
          <w:rFonts w:hint="eastAsia" w:ascii="楷体" w:hAnsi="楷体" w:eastAsia="楷体" w:cs="楷体"/>
          <w:color w:val="auto"/>
          <w:sz w:val="21"/>
          <w:szCs w:val="21"/>
          <w:highlight w:val="none"/>
        </w:rPr>
        <w:t>产品成立不足90个</w:t>
      </w:r>
      <w:r>
        <w:rPr>
          <w:rFonts w:hint="eastAsia" w:ascii="楷体" w:hAnsi="楷体" w:eastAsia="楷体" w:cs="楷体"/>
          <w:color w:val="auto"/>
          <w:sz w:val="21"/>
          <w:szCs w:val="21"/>
          <w:highlight w:val="none"/>
          <w:lang w:val="en-US" w:eastAsia="zh-CN"/>
        </w:rPr>
        <w:t>自然日</w:t>
      </w:r>
      <w:r>
        <w:rPr>
          <w:rFonts w:hint="eastAsia" w:ascii="楷体" w:hAnsi="楷体" w:eastAsia="楷体" w:cs="楷体"/>
          <w:color w:val="auto"/>
          <w:sz w:val="21"/>
          <w:szCs w:val="21"/>
          <w:highlight w:val="none"/>
        </w:rPr>
        <w:t>的，管理人</w:t>
      </w:r>
      <w:r>
        <w:rPr>
          <w:rFonts w:hint="eastAsia" w:ascii="楷体" w:hAnsi="楷体" w:eastAsia="楷体" w:cs="楷体"/>
          <w:color w:val="auto"/>
          <w:sz w:val="21"/>
          <w:szCs w:val="21"/>
          <w:highlight w:val="none"/>
          <w:lang w:val="en-US" w:eastAsia="zh-CN"/>
        </w:rPr>
        <w:t>可以</w:t>
      </w:r>
      <w:r>
        <w:rPr>
          <w:rFonts w:hint="eastAsia" w:ascii="楷体" w:hAnsi="楷体" w:eastAsia="楷体" w:cs="楷体"/>
          <w:color w:val="auto"/>
          <w:sz w:val="21"/>
          <w:szCs w:val="21"/>
          <w:highlight w:val="none"/>
        </w:rPr>
        <w:t>不编制当期的季度、半年和年度报告；产品期限超过九十个自然日的理财产品将在存续期内至少披露一次定期报告；内容包括理财产品的存续规模、收益表现，</w:t>
      </w:r>
      <w:r>
        <w:rPr>
          <w:rFonts w:hint="eastAsia" w:ascii="楷体" w:hAnsi="楷体" w:eastAsia="楷体" w:cs="楷体"/>
          <w:color w:val="auto"/>
          <w:sz w:val="21"/>
          <w:szCs w:val="21"/>
          <w:highlight w:val="none"/>
          <w:lang w:val="en-US" w:eastAsia="zh-CN"/>
        </w:rPr>
        <w:t>产品主要投资资产情况</w:t>
      </w:r>
      <w:r>
        <w:rPr>
          <w:rFonts w:hint="eastAsia" w:ascii="楷体" w:hAnsi="楷体" w:eastAsia="楷体" w:cs="楷体"/>
          <w:color w:val="auto"/>
          <w:sz w:val="21"/>
          <w:szCs w:val="21"/>
          <w:highlight w:val="none"/>
        </w:rPr>
        <w:t>、投资组合的流动性风险分析，以及前十项资产具体名称、规模和比例等信息。针对现金管理类产品，管理人将在理财产品的半年和年度报告中披露理财产品前10名投资者的类别、持有份额及占总份额的比例等信息。现金管理类产品存续期间，如出现单一投资者持有产品份额达到或者超过该产品总份额20%的情形，为保障其他投资者的权益，管理人将在定期报告中披露该投资者的类别、持有份额及占比、持有份额变化情况及产品风险等信息，监管机构认定的特殊情形除外。私募产品将按照法律法规、监管规定，及时向投资者披露季度或半年、年度报告。</w:t>
      </w:r>
    </w:p>
    <w:p>
      <w:pPr>
        <w:numPr>
          <w:ilvl w:val="0"/>
          <w:numId w:val="12"/>
        </w:numPr>
        <w:tabs>
          <w:tab w:val="left" w:pos="728"/>
        </w:tabs>
        <w:spacing w:line="310" w:lineRule="exact"/>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到期公告：</w:t>
      </w:r>
      <w:r>
        <w:rPr>
          <w:rFonts w:hint="eastAsia" w:ascii="楷体" w:hAnsi="楷体" w:eastAsia="楷体" w:cs="Calibri"/>
          <w:color w:val="auto"/>
          <w:sz w:val="21"/>
          <w:szCs w:val="21"/>
          <w:highlight w:val="none"/>
        </w:rPr>
        <w:t>管理人在产品终止后5个工作日内，披露产品到期公告，内容包括理财产品的存续期限、终止日期、收费情况和收益分配情况等信息。</w:t>
      </w:r>
    </w:p>
    <w:p>
      <w:pPr>
        <w:numPr>
          <w:ilvl w:val="0"/>
          <w:numId w:val="12"/>
        </w:numPr>
        <w:tabs>
          <w:tab w:val="left" w:pos="728"/>
        </w:tabs>
        <w:spacing w:line="310" w:lineRule="exact"/>
        <w:ind w:left="0" w:firstLine="420"/>
        <w:rPr>
          <w:rFonts w:hint="eastAsia" w:ascii="楷体" w:hAnsi="楷体" w:eastAsia="楷体" w:cs="Calibri"/>
          <w:color w:val="auto"/>
          <w:sz w:val="21"/>
          <w:szCs w:val="21"/>
          <w:highlight w:val="none"/>
          <w:lang w:val="en-US" w:eastAsia="zh-CN"/>
        </w:rPr>
      </w:pPr>
      <w:r>
        <w:rPr>
          <w:rFonts w:hint="eastAsia" w:ascii="楷体" w:hAnsi="楷体" w:eastAsia="楷体" w:cs="Calibri"/>
          <w:color w:val="auto"/>
          <w:sz w:val="21"/>
          <w:szCs w:val="21"/>
          <w:highlight w:val="none"/>
          <w:lang w:val="en-US" w:eastAsia="zh-CN"/>
        </w:rPr>
        <w:t>事前临时性信息披露</w:t>
      </w:r>
    </w:p>
    <w:p>
      <w:pPr>
        <w:keepNext w:val="0"/>
        <w:keepLines w:val="0"/>
        <w:pageBreakBefore w:val="0"/>
        <w:widowControl w:val="0"/>
        <w:numPr>
          <w:ilvl w:val="0"/>
          <w:numId w:val="0"/>
        </w:numPr>
        <w:tabs>
          <w:tab w:val="left" w:pos="728"/>
        </w:tabs>
        <w:bidi w:val="0"/>
        <w:spacing w:line="310" w:lineRule="exact"/>
        <w:ind w:firstLine="420"/>
        <w:rPr>
          <w:rFonts w:hint="eastAsia" w:ascii="楷体" w:hAnsi="楷体" w:eastAsia="楷体" w:cs="Calibri"/>
          <w:color w:val="auto"/>
          <w:sz w:val="21"/>
          <w:szCs w:val="21"/>
          <w:highlight w:val="none"/>
          <w:lang w:val="en-US" w:eastAsia="zh-CN"/>
        </w:rPr>
      </w:pPr>
      <w:r>
        <w:rPr>
          <w:rFonts w:hint="eastAsia" w:ascii="楷体" w:hAnsi="楷体" w:eastAsia="楷体" w:cs="Calibri"/>
          <w:color w:val="auto"/>
          <w:sz w:val="21"/>
          <w:szCs w:val="21"/>
          <w:highlight w:val="none"/>
          <w:lang w:val="en-US" w:eastAsia="zh-CN"/>
        </w:rPr>
        <w:t>在本理财产品存续期间发生的以下事项，管理人将提前2个工作日通过约定的信息披露渠道进行信息披露：</w:t>
      </w:r>
    </w:p>
    <w:p>
      <w:pPr>
        <w:keepNext w:val="0"/>
        <w:keepLines w:val="0"/>
        <w:pageBreakBefore w:val="0"/>
        <w:widowControl w:val="0"/>
        <w:numPr>
          <w:ilvl w:val="0"/>
          <w:numId w:val="0"/>
        </w:numPr>
        <w:tabs>
          <w:tab w:val="left" w:pos="728"/>
        </w:tabs>
        <w:bidi w:val="0"/>
        <w:spacing w:line="310" w:lineRule="exact"/>
        <w:ind w:firstLine="420"/>
        <w:rPr>
          <w:rFonts w:hint="eastAsia" w:ascii="楷体" w:hAnsi="楷体" w:eastAsia="楷体" w:cs="Calibri"/>
          <w:color w:val="auto"/>
          <w:sz w:val="21"/>
          <w:szCs w:val="21"/>
          <w:highlight w:val="none"/>
          <w:lang w:val="en-US" w:eastAsia="zh-CN"/>
        </w:rPr>
      </w:pPr>
      <w:r>
        <w:rPr>
          <w:rFonts w:hint="eastAsia" w:ascii="楷体" w:hAnsi="楷体" w:eastAsia="楷体" w:cs="Calibri"/>
          <w:color w:val="auto"/>
          <w:sz w:val="21"/>
          <w:szCs w:val="21"/>
          <w:highlight w:val="none"/>
          <w:lang w:val="en-US" w:eastAsia="zh-CN"/>
        </w:rPr>
        <w:t>（1) 变更或调整本理财产品的产品类型、投资范围、风险等级、产品期限、运作方式、认（申）购和赎回安排（包含认购或申购赎回时间、金额上下限等）、估值方法、收益分配安排、收费项目或收费标准。</w:t>
      </w:r>
    </w:p>
    <w:p>
      <w:pPr>
        <w:keepNext w:val="0"/>
        <w:keepLines w:val="0"/>
        <w:pageBreakBefore w:val="0"/>
        <w:widowControl w:val="0"/>
        <w:numPr>
          <w:ilvl w:val="0"/>
          <w:numId w:val="0"/>
        </w:numPr>
        <w:tabs>
          <w:tab w:val="left" w:pos="728"/>
        </w:tabs>
        <w:bidi w:val="0"/>
        <w:spacing w:line="310" w:lineRule="exact"/>
        <w:ind w:firstLine="420"/>
        <w:rPr>
          <w:rFonts w:hint="eastAsia" w:ascii="楷体" w:hAnsi="楷体" w:eastAsia="楷体" w:cs="Calibri"/>
          <w:color w:val="auto"/>
          <w:sz w:val="21"/>
          <w:szCs w:val="21"/>
          <w:highlight w:val="none"/>
          <w:lang w:val="en-US" w:eastAsia="zh-CN"/>
        </w:rPr>
      </w:pPr>
      <w:r>
        <w:rPr>
          <w:rFonts w:hint="eastAsia" w:ascii="楷体" w:hAnsi="楷体" w:eastAsia="楷体" w:cs="Calibri"/>
          <w:color w:val="auto"/>
          <w:sz w:val="21"/>
          <w:szCs w:val="21"/>
          <w:highlight w:val="none"/>
          <w:lang w:val="en-US" w:eastAsia="zh-CN"/>
        </w:rPr>
        <w:t>（2) 增设份额类别。</w:t>
      </w:r>
    </w:p>
    <w:p>
      <w:pPr>
        <w:keepNext w:val="0"/>
        <w:keepLines w:val="0"/>
        <w:pageBreakBefore w:val="0"/>
        <w:widowControl w:val="0"/>
        <w:numPr>
          <w:ilvl w:val="0"/>
          <w:numId w:val="0"/>
        </w:numPr>
        <w:tabs>
          <w:tab w:val="left" w:pos="728"/>
        </w:tabs>
        <w:bidi w:val="0"/>
        <w:spacing w:line="310" w:lineRule="exact"/>
        <w:ind w:firstLine="420"/>
        <w:rPr>
          <w:rFonts w:hint="eastAsia" w:ascii="楷体" w:hAnsi="楷体" w:eastAsia="楷体" w:cs="Calibri"/>
          <w:color w:val="auto"/>
          <w:sz w:val="21"/>
          <w:szCs w:val="21"/>
          <w:highlight w:val="none"/>
          <w:lang w:val="en-US" w:eastAsia="zh-CN"/>
        </w:rPr>
      </w:pPr>
      <w:r>
        <w:rPr>
          <w:rFonts w:hint="eastAsia" w:ascii="楷体" w:hAnsi="楷体" w:eastAsia="楷体" w:cs="Calibri"/>
          <w:color w:val="auto"/>
          <w:sz w:val="21"/>
          <w:szCs w:val="21"/>
          <w:highlight w:val="none"/>
          <w:lang w:val="en-US" w:eastAsia="zh-CN"/>
        </w:rPr>
        <w:t>（3) 对已约定的收费项目或收费标准采取优惠措施的。</w:t>
      </w:r>
    </w:p>
    <w:p>
      <w:pPr>
        <w:keepNext w:val="0"/>
        <w:keepLines w:val="0"/>
        <w:pageBreakBefore w:val="0"/>
        <w:widowControl w:val="0"/>
        <w:numPr>
          <w:ilvl w:val="0"/>
          <w:numId w:val="0"/>
        </w:numPr>
        <w:tabs>
          <w:tab w:val="left" w:pos="728"/>
        </w:tabs>
        <w:bidi w:val="0"/>
        <w:spacing w:line="310" w:lineRule="exact"/>
        <w:ind w:firstLine="420"/>
        <w:rPr>
          <w:rFonts w:hint="eastAsia" w:ascii="楷体" w:hAnsi="楷体" w:eastAsia="楷体" w:cs="Calibri"/>
          <w:color w:val="auto"/>
          <w:sz w:val="21"/>
          <w:szCs w:val="21"/>
          <w:highlight w:val="none"/>
          <w:lang w:val="en-US" w:eastAsia="zh-CN"/>
        </w:rPr>
      </w:pPr>
      <w:r>
        <w:rPr>
          <w:rFonts w:hint="eastAsia" w:ascii="楷体" w:hAnsi="楷体" w:eastAsia="楷体" w:cs="Calibri"/>
          <w:color w:val="auto"/>
          <w:sz w:val="21"/>
          <w:szCs w:val="21"/>
          <w:highlight w:val="none"/>
          <w:lang w:val="en-US" w:eastAsia="zh-CN"/>
        </w:rPr>
        <w:t>（4) 法律法规、监管规定及管理人认为需要向投资者事前披露的其他临时事项。</w:t>
      </w:r>
    </w:p>
    <w:p>
      <w:pPr>
        <w:numPr>
          <w:ilvl w:val="0"/>
          <w:numId w:val="12"/>
        </w:numPr>
        <w:tabs>
          <w:tab w:val="left" w:pos="728"/>
        </w:tabs>
        <w:spacing w:line="310" w:lineRule="exact"/>
        <w:ind w:left="0" w:firstLine="420"/>
        <w:rPr>
          <w:rFonts w:hint="eastAsia" w:ascii="楷体" w:hAnsi="楷体" w:eastAsia="楷体" w:cs="Calibri"/>
          <w:color w:val="auto"/>
          <w:sz w:val="21"/>
          <w:szCs w:val="21"/>
          <w:highlight w:val="none"/>
          <w:lang w:val="en-US" w:eastAsia="zh-CN"/>
        </w:rPr>
      </w:pPr>
      <w:r>
        <w:rPr>
          <w:rFonts w:hint="eastAsia" w:ascii="楷体" w:hAnsi="楷体" w:eastAsia="楷体" w:cs="Calibri"/>
          <w:color w:val="auto"/>
          <w:sz w:val="21"/>
          <w:szCs w:val="21"/>
          <w:highlight w:val="none"/>
          <w:lang w:val="en-US" w:eastAsia="zh-CN"/>
        </w:rPr>
        <w:t>事后临时性信息披露</w:t>
      </w:r>
    </w:p>
    <w:p>
      <w:pPr>
        <w:keepNext w:val="0"/>
        <w:keepLines w:val="0"/>
        <w:pageBreakBefore w:val="0"/>
        <w:widowControl w:val="0"/>
        <w:numPr>
          <w:ilvl w:val="0"/>
          <w:numId w:val="0"/>
        </w:numPr>
        <w:tabs>
          <w:tab w:val="left" w:pos="728"/>
        </w:tabs>
        <w:bidi w:val="0"/>
        <w:spacing w:line="310" w:lineRule="exact"/>
        <w:ind w:firstLine="420"/>
        <w:rPr>
          <w:rFonts w:hint="eastAsia" w:ascii="楷体" w:hAnsi="楷体" w:eastAsia="楷体" w:cs="Calibri"/>
          <w:color w:val="auto"/>
          <w:sz w:val="21"/>
          <w:szCs w:val="21"/>
          <w:highlight w:val="none"/>
          <w:lang w:val="en-US" w:eastAsia="zh-CN"/>
        </w:rPr>
      </w:pPr>
      <w:r>
        <w:rPr>
          <w:rFonts w:hint="eastAsia" w:ascii="楷体" w:hAnsi="楷体" w:eastAsia="楷体" w:cs="Calibri"/>
          <w:color w:val="auto"/>
          <w:sz w:val="21"/>
          <w:szCs w:val="21"/>
          <w:highlight w:val="none"/>
          <w:lang w:val="en-US" w:eastAsia="zh-CN"/>
        </w:rPr>
        <w:t>在本理财产品存续期间发生的以下事项，管理人将于知晓或应当知晓相关事项后5个工作日内通过约定的信息披露渠道进行信息披露：</w:t>
      </w:r>
    </w:p>
    <w:p>
      <w:pPr>
        <w:keepNext w:val="0"/>
        <w:keepLines w:val="0"/>
        <w:pageBreakBefore w:val="0"/>
        <w:widowControl w:val="0"/>
        <w:numPr>
          <w:ilvl w:val="0"/>
          <w:numId w:val="0"/>
        </w:numPr>
        <w:tabs>
          <w:tab w:val="left" w:pos="728"/>
        </w:tabs>
        <w:bidi w:val="0"/>
        <w:spacing w:line="310" w:lineRule="exact"/>
        <w:ind w:firstLine="420"/>
        <w:rPr>
          <w:rFonts w:hint="eastAsia" w:ascii="楷体" w:hAnsi="楷体" w:eastAsia="楷体" w:cs="Calibri"/>
          <w:color w:val="auto"/>
          <w:sz w:val="21"/>
          <w:szCs w:val="21"/>
          <w:highlight w:val="none"/>
          <w:lang w:val="en-US" w:eastAsia="zh-CN"/>
        </w:rPr>
      </w:pPr>
      <w:r>
        <w:rPr>
          <w:rFonts w:hint="eastAsia" w:ascii="楷体" w:hAnsi="楷体" w:eastAsia="楷体" w:cs="Calibri"/>
          <w:color w:val="auto"/>
          <w:sz w:val="21"/>
          <w:szCs w:val="21"/>
          <w:highlight w:val="none"/>
          <w:lang w:val="en-US" w:eastAsia="zh-CN"/>
        </w:rPr>
        <w:t>（1）更换理财产品管理人或管理人变更实际控制人，更换托管机构，管理人或托管机构的法定名称、住所发生变更。</w:t>
      </w:r>
    </w:p>
    <w:p>
      <w:pPr>
        <w:keepNext w:val="0"/>
        <w:keepLines w:val="0"/>
        <w:pageBreakBefore w:val="0"/>
        <w:widowControl w:val="0"/>
        <w:numPr>
          <w:ilvl w:val="0"/>
          <w:numId w:val="0"/>
        </w:numPr>
        <w:tabs>
          <w:tab w:val="left" w:pos="728"/>
        </w:tabs>
        <w:bidi w:val="0"/>
        <w:spacing w:line="310" w:lineRule="exact"/>
        <w:ind w:firstLine="420"/>
        <w:rPr>
          <w:rFonts w:hint="eastAsia" w:ascii="楷体" w:hAnsi="楷体" w:eastAsia="楷体" w:cs="Calibri"/>
          <w:color w:val="auto"/>
          <w:sz w:val="21"/>
          <w:szCs w:val="21"/>
          <w:highlight w:val="none"/>
          <w:lang w:val="en-US" w:eastAsia="zh-CN"/>
        </w:rPr>
      </w:pPr>
      <w:r>
        <w:rPr>
          <w:rFonts w:hint="eastAsia" w:ascii="楷体" w:hAnsi="楷体" w:eastAsia="楷体" w:cs="Calibri"/>
          <w:color w:val="auto"/>
          <w:sz w:val="21"/>
          <w:szCs w:val="21"/>
          <w:highlight w:val="none"/>
          <w:lang w:val="en-US" w:eastAsia="zh-CN"/>
        </w:rPr>
        <w:t>（2）涉及产品穿透后持仓百分之十及以上的单笔资产的诉讼或仲裁，并可能对产品或其投资者权益有重大影响的。</w:t>
      </w:r>
    </w:p>
    <w:p>
      <w:pPr>
        <w:keepNext w:val="0"/>
        <w:keepLines w:val="0"/>
        <w:pageBreakBefore w:val="0"/>
        <w:widowControl w:val="0"/>
        <w:numPr>
          <w:ilvl w:val="0"/>
          <w:numId w:val="0"/>
        </w:numPr>
        <w:tabs>
          <w:tab w:val="left" w:pos="728"/>
        </w:tabs>
        <w:bidi w:val="0"/>
        <w:spacing w:line="310" w:lineRule="exact"/>
        <w:ind w:firstLine="420"/>
        <w:rPr>
          <w:rFonts w:hint="eastAsia" w:ascii="楷体" w:hAnsi="楷体" w:eastAsia="楷体" w:cs="Calibri"/>
          <w:color w:val="auto"/>
          <w:sz w:val="21"/>
          <w:szCs w:val="21"/>
          <w:highlight w:val="none"/>
          <w:lang w:val="en-US" w:eastAsia="zh-CN"/>
        </w:rPr>
      </w:pPr>
      <w:r>
        <w:rPr>
          <w:rFonts w:hint="eastAsia" w:ascii="楷体" w:hAnsi="楷体" w:eastAsia="楷体" w:cs="Calibri"/>
          <w:color w:val="auto"/>
          <w:sz w:val="21"/>
          <w:szCs w:val="21"/>
          <w:highlight w:val="none"/>
          <w:lang w:val="en-US" w:eastAsia="zh-CN"/>
        </w:rPr>
        <w:t>（3）产品穿透后持仓百分之十及以上的非标准化债权类资产的融资主体、担保主体发生重大行政处罚、重大诉讼或仲裁，或破产、兼并、重组等重大事项，并对其还款能力或担保能力造成重大不利影响；或上述融资主体对其公开市场债务出现不能按时足额还本付息情况的。理财产品投资的非标准化资产本身为不良资产及其收益权的，管理人将不进行临时信息披露，在季度、半年度、年度报告中披露相关情况。</w:t>
      </w:r>
    </w:p>
    <w:p>
      <w:pPr>
        <w:keepNext w:val="0"/>
        <w:keepLines w:val="0"/>
        <w:pageBreakBefore w:val="0"/>
        <w:widowControl w:val="0"/>
        <w:numPr>
          <w:ilvl w:val="0"/>
          <w:numId w:val="0"/>
        </w:numPr>
        <w:tabs>
          <w:tab w:val="left" w:pos="728"/>
        </w:tabs>
        <w:bidi w:val="0"/>
        <w:spacing w:line="310" w:lineRule="exact"/>
        <w:ind w:firstLine="420"/>
        <w:rPr>
          <w:rFonts w:hint="eastAsia" w:ascii="楷体" w:hAnsi="楷体" w:eastAsia="楷体" w:cs="Calibri"/>
          <w:color w:val="auto"/>
          <w:sz w:val="21"/>
          <w:szCs w:val="21"/>
          <w:highlight w:val="none"/>
          <w:lang w:val="en-US" w:eastAsia="zh-CN"/>
        </w:rPr>
      </w:pPr>
      <w:r>
        <w:rPr>
          <w:rFonts w:hint="eastAsia" w:ascii="楷体" w:hAnsi="楷体" w:eastAsia="楷体" w:cs="Calibri"/>
          <w:color w:val="auto"/>
          <w:sz w:val="21"/>
          <w:szCs w:val="21"/>
          <w:highlight w:val="none"/>
          <w:lang w:val="en-US" w:eastAsia="zh-CN"/>
        </w:rPr>
        <w:t>（4）涉及产品穿透后持仓百分之十及以上的单笔资产的债券违约、股票停牌或退市的。</w:t>
      </w:r>
    </w:p>
    <w:p>
      <w:pPr>
        <w:keepNext w:val="0"/>
        <w:keepLines w:val="0"/>
        <w:pageBreakBefore w:val="0"/>
        <w:widowControl w:val="0"/>
        <w:numPr>
          <w:ilvl w:val="0"/>
          <w:numId w:val="0"/>
        </w:numPr>
        <w:tabs>
          <w:tab w:val="left" w:pos="728"/>
        </w:tabs>
        <w:bidi w:val="0"/>
        <w:spacing w:line="310" w:lineRule="exact"/>
        <w:ind w:firstLine="420"/>
        <w:rPr>
          <w:rFonts w:hint="eastAsia" w:ascii="楷体" w:hAnsi="楷体" w:eastAsia="楷体" w:cs="Calibri"/>
          <w:color w:val="auto"/>
          <w:sz w:val="21"/>
          <w:szCs w:val="21"/>
          <w:highlight w:val="none"/>
          <w:lang w:val="en-US" w:eastAsia="zh-CN"/>
        </w:rPr>
      </w:pPr>
      <w:r>
        <w:rPr>
          <w:rFonts w:hint="eastAsia" w:ascii="楷体" w:hAnsi="楷体" w:eastAsia="楷体" w:cs="Calibri"/>
          <w:color w:val="auto"/>
          <w:sz w:val="21"/>
          <w:szCs w:val="21"/>
          <w:highlight w:val="none"/>
          <w:lang w:val="en-US" w:eastAsia="zh-CN"/>
        </w:rPr>
        <w:t>（5）本产品单位净值计价错误达单位净值百分之零点五，计算公式为：（错误单位净值-正确单位净值）/正确单位净值。</w:t>
      </w:r>
    </w:p>
    <w:p>
      <w:pPr>
        <w:keepNext w:val="0"/>
        <w:keepLines w:val="0"/>
        <w:pageBreakBefore w:val="0"/>
        <w:widowControl w:val="0"/>
        <w:numPr>
          <w:ilvl w:val="0"/>
          <w:numId w:val="0"/>
        </w:numPr>
        <w:tabs>
          <w:tab w:val="left" w:pos="728"/>
        </w:tabs>
        <w:bidi w:val="0"/>
        <w:spacing w:line="310" w:lineRule="exact"/>
        <w:ind w:firstLine="420"/>
        <w:rPr>
          <w:rFonts w:hint="eastAsia" w:ascii="楷体" w:hAnsi="楷体" w:eastAsia="楷体" w:cs="Calibri"/>
          <w:color w:val="auto"/>
          <w:sz w:val="21"/>
          <w:szCs w:val="21"/>
          <w:highlight w:val="none"/>
          <w:lang w:val="en-US" w:eastAsia="zh-CN"/>
        </w:rPr>
      </w:pPr>
      <w:r>
        <w:rPr>
          <w:rFonts w:hint="eastAsia" w:ascii="楷体" w:hAnsi="楷体" w:eastAsia="楷体" w:cs="Calibri"/>
          <w:color w:val="auto"/>
          <w:sz w:val="21"/>
          <w:szCs w:val="21"/>
          <w:highlight w:val="none"/>
          <w:lang w:val="en-US" w:eastAsia="zh-CN"/>
        </w:rPr>
        <w:t>（6）法律法规以及监管规定的其他内容，或者管理人认为可能对投资者权益产生重大不利影响的其他事项。</w:t>
      </w:r>
    </w:p>
    <w:p>
      <w:pPr>
        <w:keepNext w:val="0"/>
        <w:keepLines w:val="0"/>
        <w:pageBreakBefore w:val="0"/>
        <w:widowControl w:val="0"/>
        <w:numPr>
          <w:ilvl w:val="0"/>
          <w:numId w:val="0"/>
        </w:numPr>
        <w:tabs>
          <w:tab w:val="left" w:pos="728"/>
        </w:tabs>
        <w:bidi w:val="0"/>
        <w:spacing w:line="310" w:lineRule="exact"/>
        <w:ind w:firstLine="420"/>
        <w:rPr>
          <w:rFonts w:hint="default" w:ascii="楷体" w:hAnsi="楷体" w:eastAsia="楷体" w:cs="Calibri"/>
          <w:color w:val="auto"/>
          <w:sz w:val="21"/>
          <w:szCs w:val="21"/>
          <w:highlight w:val="none"/>
          <w:lang w:val="en-US" w:eastAsia="zh-CN"/>
        </w:rPr>
      </w:pPr>
      <w:r>
        <w:rPr>
          <w:rFonts w:hint="eastAsia" w:ascii="楷体" w:hAnsi="楷体" w:eastAsia="楷体" w:cs="Calibri"/>
          <w:color w:val="auto"/>
          <w:sz w:val="21"/>
          <w:szCs w:val="21"/>
          <w:highlight w:val="none"/>
          <w:lang w:val="en-US" w:eastAsia="zh-CN"/>
        </w:rPr>
        <w:t>（7）如管理人决定运用收取短期赎回费（如有）、非全额赎回、摆动定价机制、暂停认/申购（如有）、延期办理巨额赎回申请、暂停接受赎回申请、延缓支付赎回款项、暂停理财产品估值等流动性风险应对措施的，管理人将在运用以上流动性风险应对措施后的3个交易日内通过约定的信息披露渠道进行信息披露。</w:t>
      </w:r>
    </w:p>
    <w:p>
      <w:pPr>
        <w:numPr>
          <w:ilvl w:val="0"/>
          <w:numId w:val="12"/>
        </w:numPr>
        <w:tabs>
          <w:tab w:val="left" w:pos="728"/>
        </w:tabs>
        <w:spacing w:line="310" w:lineRule="exact"/>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半年度整体报告：每半年披露从事理财业务活动的有关信息。</w:t>
      </w:r>
    </w:p>
    <w:p>
      <w:pPr>
        <w:numPr>
          <w:ilvl w:val="0"/>
          <w:numId w:val="12"/>
        </w:numPr>
        <w:tabs>
          <w:tab w:val="left" w:pos="728"/>
        </w:tabs>
        <w:spacing w:line="310" w:lineRule="exact"/>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理财账单：管理人每月向投资者提供其所持有的理财产品账单，账单内容包括但不限于投资者持有的理财产品份额、认购金额、份额</w:t>
      </w:r>
      <w:r>
        <w:rPr>
          <w:rFonts w:hint="eastAsia" w:ascii="楷体" w:hAnsi="楷体" w:eastAsia="楷体" w:cs="楷体"/>
          <w:color w:val="auto"/>
          <w:sz w:val="21"/>
          <w:szCs w:val="21"/>
          <w:highlight w:val="none"/>
          <w:lang w:val="en-US" w:eastAsia="zh-CN"/>
        </w:rPr>
        <w:t>单位</w:t>
      </w:r>
      <w:r>
        <w:rPr>
          <w:rFonts w:hint="eastAsia" w:ascii="楷体" w:hAnsi="楷体" w:eastAsia="楷体" w:cs="楷体"/>
          <w:color w:val="auto"/>
          <w:sz w:val="21"/>
          <w:szCs w:val="21"/>
          <w:highlight w:val="none"/>
        </w:rPr>
        <w:t>净值、份额累计净值、资产净值、收益情况、投资者理财交易账户发生的交易明细记录等信息。</w:t>
      </w:r>
    </w:p>
    <w:p>
      <w:pPr>
        <w:keepNext w:val="0"/>
        <w:keepLines w:val="0"/>
        <w:pageBreakBefore w:val="0"/>
        <w:numPr>
          <w:ilvl w:val="0"/>
          <w:numId w:val="2"/>
        </w:numPr>
        <w:tabs>
          <w:tab w:val="left" w:pos="1134"/>
        </w:tabs>
        <w:bidi w:val="0"/>
        <w:spacing w:line="240" w:lineRule="auto"/>
        <w:ind w:left="0" w:firstLine="422"/>
        <w:rPr>
          <w:rFonts w:hint="eastAsia" w:ascii="楷体" w:hAnsi="楷体" w:eastAsia="楷体" w:cs="楷体"/>
          <w:b/>
          <w:color w:val="auto"/>
          <w:sz w:val="21"/>
          <w:szCs w:val="21"/>
          <w:highlight w:val="none"/>
        </w:rPr>
      </w:pPr>
      <w:r>
        <w:rPr>
          <w:rFonts w:hint="eastAsia" w:ascii="楷体" w:hAnsi="楷体" w:eastAsia="楷体" w:cs="楷体"/>
          <w:b/>
          <w:color w:val="auto"/>
          <w:sz w:val="21"/>
          <w:szCs w:val="21"/>
          <w:highlight w:val="none"/>
        </w:rPr>
        <w:t>其他</w:t>
      </w:r>
    </w:p>
    <w:p>
      <w:pPr>
        <w:numPr>
          <w:ilvl w:val="0"/>
          <w:numId w:val="13"/>
        </w:numPr>
        <w:tabs>
          <w:tab w:val="left" w:pos="993"/>
        </w:tabs>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追索条款</w:t>
      </w:r>
    </w:p>
    <w:p>
      <w:pPr>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若本理财产品所投资的金融资产到期不能全部偿付导致资产减值甚至本金大幅损失，则苏银理财将以管理人名义，代表理财产品投资者利益行使诉讼权利或者实施其他权利救济措施。</w:t>
      </w:r>
    </w:p>
    <w:p>
      <w:pPr>
        <w:numPr>
          <w:ilvl w:val="0"/>
          <w:numId w:val="13"/>
        </w:numPr>
        <w:tabs>
          <w:tab w:val="left" w:pos="993"/>
        </w:tabs>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信息安全</w:t>
      </w:r>
    </w:p>
    <w:p>
      <w:pPr>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苏银理财及</w:t>
      </w:r>
      <w:r>
        <w:rPr>
          <w:rFonts w:hint="eastAsia" w:ascii="楷体" w:hAnsi="楷体" w:eastAsia="楷体" w:cs="楷体"/>
          <w:color w:val="auto"/>
          <w:sz w:val="21"/>
          <w:szCs w:val="21"/>
          <w:highlight w:val="none"/>
          <w:lang w:val="en-US" w:eastAsia="zh-CN"/>
        </w:rPr>
        <w:t>销售</w:t>
      </w:r>
      <w:r>
        <w:rPr>
          <w:rFonts w:hint="eastAsia" w:ascii="楷体" w:hAnsi="楷体" w:eastAsia="楷体" w:cs="楷体"/>
          <w:color w:val="auto"/>
          <w:sz w:val="21"/>
          <w:szCs w:val="21"/>
          <w:highlight w:val="none"/>
        </w:rPr>
        <w:t>机构将据相关法律、法规严格履行投资者信息保密责任，除监管机构或司法机关等有权机构外，不得对其他第三方提供任何投资者信息。</w:t>
      </w:r>
    </w:p>
    <w:p>
      <w:pPr>
        <w:numPr>
          <w:ilvl w:val="0"/>
          <w:numId w:val="13"/>
        </w:numPr>
        <w:tabs>
          <w:tab w:val="left" w:pos="993"/>
        </w:tabs>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争议解决</w:t>
      </w:r>
    </w:p>
    <w:p>
      <w:pPr>
        <w:keepNext w:val="0"/>
        <w:keepLines w:val="0"/>
        <w:pageBreakBefore w:val="0"/>
        <w:bidi w:val="0"/>
        <w:spacing w:line="240" w:lineRule="auto"/>
        <w:ind w:firstLine="420"/>
        <w:jc w:val="left"/>
        <w:rPr>
          <w:rFonts w:hint="eastAsia" w:ascii="楷体" w:hAnsi="楷体" w:eastAsia="楷体" w:cs="楷体"/>
          <w:highlight w:val="none"/>
        </w:rPr>
      </w:pPr>
      <w:r>
        <w:rPr>
          <w:rFonts w:hint="eastAsia" w:ascii="楷体" w:hAnsi="楷体" w:eastAsia="楷体" w:cs="楷体"/>
          <w:b w:val="0"/>
          <w:bCs w:val="0"/>
          <w:color w:val="auto"/>
          <w:sz w:val="21"/>
          <w:szCs w:val="21"/>
          <w:highlight w:val="none"/>
          <w:lang w:val="en-US" w:eastAsia="zh-CN"/>
        </w:rPr>
        <w:t>本产品说明书</w:t>
      </w:r>
      <w:r>
        <w:rPr>
          <w:rFonts w:hint="eastAsia" w:ascii="楷体" w:hAnsi="楷体" w:eastAsia="楷体" w:cs="楷体"/>
          <w:b w:val="0"/>
          <w:bCs w:val="0"/>
          <w:color w:val="auto"/>
          <w:sz w:val="21"/>
          <w:szCs w:val="21"/>
          <w:highlight w:val="none"/>
        </w:rPr>
        <w:t>的订立、生效、履行、解释、修改和终止等事项均适用中华人民共和国（为本合同目的，不包括香港特别行政区、澳门特别行政区和台湾地区）法律。</w:t>
      </w:r>
      <w:r>
        <w:rPr>
          <w:rFonts w:hint="eastAsia" w:ascii="楷体" w:hAnsi="楷体" w:eastAsia="楷体" w:cs="楷体"/>
          <w:b w:val="0"/>
          <w:bCs w:val="0"/>
          <w:color w:val="auto"/>
          <w:sz w:val="21"/>
          <w:szCs w:val="21"/>
          <w:highlight w:val="none"/>
          <w:lang w:val="en-US" w:eastAsia="zh-CN"/>
        </w:rPr>
        <w:t>因本产品说明书</w:t>
      </w:r>
      <w:r>
        <w:rPr>
          <w:rFonts w:hint="eastAsia" w:ascii="楷体" w:hAnsi="楷体" w:eastAsia="楷体" w:cs="楷体"/>
          <w:b w:val="0"/>
          <w:bCs w:val="0"/>
          <w:color w:val="auto"/>
          <w:sz w:val="21"/>
          <w:szCs w:val="21"/>
          <w:highlight w:val="none"/>
        </w:rPr>
        <w:t>引起的或与</w:t>
      </w:r>
      <w:r>
        <w:rPr>
          <w:rFonts w:hint="eastAsia" w:ascii="楷体" w:hAnsi="楷体" w:eastAsia="楷体" w:cs="楷体"/>
          <w:b w:val="0"/>
          <w:bCs w:val="0"/>
          <w:color w:val="auto"/>
          <w:sz w:val="21"/>
          <w:szCs w:val="21"/>
          <w:highlight w:val="none"/>
          <w:lang w:val="en-US" w:eastAsia="zh-CN"/>
        </w:rPr>
        <w:t>本产品说明书</w:t>
      </w:r>
      <w:r>
        <w:rPr>
          <w:rFonts w:hint="eastAsia" w:ascii="楷体" w:hAnsi="楷体" w:eastAsia="楷体" w:cs="楷体"/>
          <w:b w:val="0"/>
          <w:bCs w:val="0"/>
          <w:color w:val="auto"/>
          <w:sz w:val="21"/>
          <w:szCs w:val="21"/>
          <w:highlight w:val="none"/>
        </w:rPr>
        <w:t>有关的任何争议，应当首先通过双方之间的友好协商解决；协商不成的，双方均有权提交产品管理人住所地有管辖权的人民法院诉讼解决。</w:t>
      </w:r>
    </w:p>
    <w:p>
      <w:pPr>
        <w:rPr>
          <w:rFonts w:hint="eastAsia"/>
        </w:rPr>
      </w:pPr>
    </w:p>
    <w:p>
      <w:pPr>
        <w:rPr>
          <w:rFonts w:hint="eastAsia"/>
        </w:rPr>
        <w:sectPr>
          <w:headerReference r:id="rId9" w:type="first"/>
          <w:headerReference r:id="rId7" w:type="default"/>
          <w:footerReference r:id="rId10" w:type="default"/>
          <w:headerReference r:id="rId8" w:type="even"/>
          <w:pgSz w:w="11906" w:h="16838"/>
          <w:pgMar w:top="1440" w:right="1134" w:bottom="1440" w:left="1134" w:header="851" w:footer="992" w:gutter="0"/>
          <w:cols w:space="0" w:num="1"/>
        </w:sectPr>
      </w:pPr>
    </w:p>
    <w:p>
      <w:pPr>
        <w:keepNext w:val="0"/>
        <w:keepLines w:val="0"/>
        <w:pageBreakBefore w:val="0"/>
        <w:kinsoku/>
        <w:wordWrap/>
        <w:overflowPunct/>
        <w:topLinePunct w:val="0"/>
        <w:autoSpaceDE/>
        <w:autoSpaceDN/>
        <w:bidi w:val="0"/>
        <w:adjustRightInd/>
        <w:snapToGrid/>
        <w:spacing w:before="120" w:beforeLines="50" w:after="120" w:afterLines="50" w:line="310" w:lineRule="exact"/>
        <w:jc w:val="center"/>
        <w:textAlignment w:val="auto"/>
        <w:rPr>
          <w:rFonts w:hint="eastAsia" w:ascii="楷体" w:hAnsi="楷体" w:eastAsia="楷体"/>
          <w:b/>
          <w:kern w:val="2"/>
          <w:szCs w:val="28"/>
        </w:rPr>
      </w:pPr>
      <w:r>
        <w:rPr>
          <w:rFonts w:hint="eastAsia" w:ascii="楷体" w:hAnsi="楷体" w:eastAsia="楷体"/>
          <w:b/>
          <w:kern w:val="2"/>
          <w:szCs w:val="28"/>
        </w:rPr>
        <w:t>苏银理财有限责任公司理财产品投资协议书</w:t>
      </w:r>
    </w:p>
    <w:p>
      <w:pPr>
        <w:keepNext w:val="0"/>
        <w:keepLines w:val="0"/>
        <w:pageBreakBefore w:val="0"/>
        <w:kinsoku/>
        <w:wordWrap/>
        <w:overflowPunct/>
        <w:topLinePunct w:val="0"/>
        <w:autoSpaceDE/>
        <w:autoSpaceDN/>
        <w:bidi w:val="0"/>
        <w:adjustRightInd/>
        <w:snapToGrid/>
        <w:spacing w:after="120" w:afterLines="50" w:line="310" w:lineRule="exact"/>
        <w:jc w:val="center"/>
        <w:textAlignment w:val="auto"/>
        <w:rPr>
          <w:rFonts w:hint="eastAsia" w:ascii="楷体" w:hAnsi="楷体" w:eastAsia="楷体"/>
          <w:b/>
          <w:kern w:val="2"/>
          <w:szCs w:val="28"/>
        </w:rPr>
      </w:pPr>
      <w:r>
        <w:rPr>
          <w:rFonts w:hint="eastAsia" w:ascii="楷体" w:hAnsi="楷体" w:eastAsia="楷体"/>
          <w:b/>
          <w:kern w:val="2"/>
          <w:sz w:val="24"/>
          <w:szCs w:val="24"/>
        </w:rPr>
        <w:t>理财非存款、产品有风险、投资须谨慎</w:t>
      </w:r>
    </w:p>
    <w:p>
      <w:pPr>
        <w:keepNext w:val="0"/>
        <w:keepLines w:val="0"/>
        <w:pageBreakBefore w:val="0"/>
        <w:kinsoku/>
        <w:wordWrap/>
        <w:overflowPunct/>
        <w:topLinePunct w:val="0"/>
        <w:bidi w:val="0"/>
        <w:snapToGrid/>
        <w:spacing w:line="310" w:lineRule="exact"/>
        <w:ind w:firstLine="420" w:firstLineChars="200"/>
        <w:textAlignment w:val="auto"/>
        <w:rPr>
          <w:rFonts w:hint="eastAsia" w:ascii="楷体" w:hAnsi="楷体" w:eastAsia="楷体" w:cs="Times New Roman"/>
          <w:kern w:val="2"/>
          <w:sz w:val="21"/>
          <w:szCs w:val="21"/>
        </w:rPr>
      </w:pPr>
      <w:r>
        <w:rPr>
          <w:rFonts w:hint="eastAsia" w:ascii="楷体" w:hAnsi="楷体" w:eastAsia="楷体" w:cs="Times New Roman"/>
          <w:kern w:val="2"/>
          <w:sz w:val="21"/>
          <w:szCs w:val="21"/>
        </w:rPr>
        <w:t>经甲方（投资者）与乙方（苏银理财有限责任公司，以下简称“苏银理财”）协商一致，就甲方向乙方购买理财产品，达成协议如下：</w:t>
      </w:r>
    </w:p>
    <w:p>
      <w:pPr>
        <w:keepNext w:val="0"/>
        <w:keepLines w:val="0"/>
        <w:pageBreakBefore w:val="0"/>
        <w:kinsoku/>
        <w:wordWrap/>
        <w:overflowPunct/>
        <w:topLinePunct w:val="0"/>
        <w:bidi w:val="0"/>
        <w:snapToGrid/>
        <w:spacing w:line="310" w:lineRule="exact"/>
        <w:ind w:firstLine="422" w:firstLineChars="200"/>
        <w:textAlignment w:val="auto"/>
        <w:rPr>
          <w:rFonts w:hint="eastAsia" w:ascii="楷体" w:hAnsi="楷体" w:eastAsia="楷体"/>
          <w:b/>
          <w:kern w:val="2"/>
          <w:sz w:val="21"/>
          <w:szCs w:val="21"/>
        </w:rPr>
      </w:pPr>
      <w:r>
        <w:rPr>
          <w:rFonts w:hint="eastAsia" w:ascii="楷体" w:hAnsi="楷体" w:eastAsia="楷体"/>
          <w:b/>
          <w:kern w:val="2"/>
          <w:sz w:val="21"/>
          <w:szCs w:val="21"/>
        </w:rPr>
        <w:t>一、重要声明</w:t>
      </w:r>
    </w:p>
    <w:p>
      <w:pPr>
        <w:keepNext w:val="0"/>
        <w:keepLines w:val="0"/>
        <w:pageBreakBefore w:val="0"/>
        <w:kinsoku/>
        <w:wordWrap/>
        <w:overflowPunct/>
        <w:topLinePunct w:val="0"/>
        <w:bidi w:val="0"/>
        <w:snapToGrid/>
        <w:spacing w:line="310" w:lineRule="exact"/>
        <w:ind w:firstLine="420" w:firstLineChars="200"/>
        <w:textAlignment w:val="auto"/>
        <w:rPr>
          <w:rFonts w:hint="eastAsia" w:ascii="楷体" w:hAnsi="楷体" w:eastAsia="楷体"/>
          <w:b/>
          <w:kern w:val="2"/>
          <w:sz w:val="21"/>
          <w:szCs w:val="21"/>
          <w:u w:val="single"/>
        </w:rPr>
      </w:pPr>
      <w:r>
        <w:rPr>
          <w:rFonts w:hint="eastAsia" w:ascii="楷体" w:hAnsi="楷体" w:eastAsia="楷体"/>
          <w:kern w:val="2"/>
          <w:sz w:val="21"/>
          <w:szCs w:val="21"/>
        </w:rPr>
        <w:t>本投资协议书与理财产品（代理）销售协议书、理财产品说明书、风险揭示书、投资者权益须知等销售文件构成完整的不可分割的理财产品合同。乙方作为理财产品管理人建议投资者在购买对应期次理财产品（以下简称“本理财产品”）前认真阅读相关理财产品合同或咨询专业理财经理。甲方签署本投资协议（含电子渠道确认）则被视为已详细阅读过本投资协议及完整理财产品合同，并充分理解合同条款和潜在风险，自愿购买本理财产品，并遵守理财产品合同中的各项规定。</w:t>
      </w:r>
      <w:r>
        <w:rPr>
          <w:rFonts w:hint="eastAsia" w:ascii="楷体" w:hAnsi="楷体" w:eastAsia="楷体"/>
          <w:b/>
          <w:kern w:val="2"/>
          <w:sz w:val="21"/>
          <w:szCs w:val="21"/>
          <w:u w:val="single"/>
        </w:rPr>
        <w:t>本理财产品不保证本金和收益。受各种市场波动因素影响，本理财产品可能存在包括但不限于政策风险、信用风险、市场风险、流动性风险、管理风险、操作风险、理财产品不成立风险、兑付延期风险、提前终止风险、信息传递风险、代销风险、关联交易风险、标的资产的特别投资风险及其他风险，具体风险因素由乙方在理财产品风险揭示书中揭示。请您仔细阅读并充分认识投资风险，谨慎投资。</w:t>
      </w:r>
    </w:p>
    <w:p>
      <w:pPr>
        <w:keepNext w:val="0"/>
        <w:keepLines w:val="0"/>
        <w:pageBreakBefore w:val="0"/>
        <w:kinsoku/>
        <w:wordWrap/>
        <w:overflowPunct/>
        <w:topLinePunct w:val="0"/>
        <w:bidi w:val="0"/>
        <w:snapToGrid/>
        <w:spacing w:line="310" w:lineRule="exact"/>
        <w:ind w:firstLine="422" w:firstLineChars="200"/>
        <w:textAlignment w:val="auto"/>
        <w:rPr>
          <w:rFonts w:hint="eastAsia" w:ascii="楷体" w:hAnsi="楷体" w:eastAsia="楷体"/>
          <w:b/>
          <w:kern w:val="2"/>
          <w:sz w:val="21"/>
          <w:szCs w:val="21"/>
        </w:rPr>
      </w:pPr>
      <w:r>
        <w:rPr>
          <w:rFonts w:hint="eastAsia" w:ascii="楷体" w:hAnsi="楷体" w:eastAsia="楷体"/>
          <w:b/>
          <w:kern w:val="2"/>
          <w:sz w:val="21"/>
          <w:szCs w:val="21"/>
        </w:rPr>
        <w:t>二、甲方的权利义务</w:t>
      </w:r>
    </w:p>
    <w:p>
      <w:pPr>
        <w:keepNext w:val="0"/>
        <w:keepLines w:val="0"/>
        <w:pageBreakBefore w:val="0"/>
        <w:numPr>
          <w:ilvl w:val="0"/>
          <w:numId w:val="0"/>
        </w:numPr>
        <w:kinsoku/>
        <w:wordWrap/>
        <w:overflowPunct/>
        <w:topLinePunct w:val="0"/>
        <w:bidi w:val="0"/>
        <w:snapToGrid/>
        <w:spacing w:line="310" w:lineRule="exact"/>
        <w:ind w:left="0" w:firstLine="422" w:firstLineChars="200"/>
        <w:textAlignment w:val="auto"/>
        <w:rPr>
          <w:rFonts w:hint="eastAsia" w:ascii="楷体" w:hAnsi="楷体" w:eastAsia="楷体" w:cs="Times New Roman"/>
          <w:kern w:val="2"/>
          <w:sz w:val="21"/>
          <w:szCs w:val="21"/>
        </w:rPr>
      </w:pPr>
      <w:r>
        <w:rPr>
          <w:rFonts w:hint="eastAsia" w:ascii="楷体" w:hAnsi="楷体" w:eastAsia="楷体"/>
          <w:b/>
          <w:kern w:val="2"/>
          <w:sz w:val="21"/>
          <w:szCs w:val="21"/>
        </w:rPr>
        <w:t>（一）甲方的权利：</w:t>
      </w:r>
      <w:r>
        <w:rPr>
          <w:rFonts w:hint="eastAsia" w:ascii="楷体" w:hAnsi="楷体" w:eastAsia="楷体" w:cs="Times New Roman"/>
          <w:kern w:val="2"/>
          <w:sz w:val="21"/>
          <w:szCs w:val="21"/>
        </w:rPr>
        <w:t>按理财产品合同的约定取得理财收益（如有）；按理财产品合同的约定查询获得披露的理财产品信息资料；产品终止后对清算后的理财产品资产净值按理财产品持有份额比例参与分配；要求乙方或理财产品托管人及时履行法律法规、理财产品合同所规定的义务；对乙方、理财产品托管人损害其合法权益的行为而要求予以赔偿；法律法规、理财产品合同规定的其它权利。</w:t>
      </w:r>
    </w:p>
    <w:p>
      <w:pPr>
        <w:keepNext w:val="0"/>
        <w:keepLines w:val="0"/>
        <w:pageBreakBefore w:val="0"/>
        <w:numPr>
          <w:ilvl w:val="0"/>
          <w:numId w:val="0"/>
        </w:numPr>
        <w:kinsoku/>
        <w:wordWrap/>
        <w:overflowPunct/>
        <w:topLinePunct w:val="0"/>
        <w:autoSpaceDE/>
        <w:autoSpaceDN/>
        <w:bidi w:val="0"/>
        <w:adjustRightInd/>
        <w:snapToGrid/>
        <w:spacing w:line="310" w:lineRule="exact"/>
        <w:ind w:left="0" w:firstLine="422" w:firstLineChars="200"/>
        <w:textAlignment w:val="auto"/>
        <w:rPr>
          <w:rFonts w:hint="eastAsia" w:ascii="楷体" w:hAnsi="楷体" w:eastAsia="楷体" w:cs="Times New Roman"/>
          <w:kern w:val="2"/>
          <w:sz w:val="21"/>
          <w:szCs w:val="21"/>
        </w:rPr>
      </w:pPr>
      <w:r>
        <w:rPr>
          <w:rFonts w:hint="eastAsia" w:ascii="楷体" w:hAnsi="楷体" w:eastAsia="楷体"/>
          <w:b/>
          <w:kern w:val="2"/>
          <w:sz w:val="21"/>
          <w:szCs w:val="21"/>
        </w:rPr>
        <w:t>（二）甲方的义务：</w:t>
      </w:r>
      <w:r>
        <w:rPr>
          <w:rFonts w:hint="eastAsia" w:ascii="楷体" w:hAnsi="楷体" w:eastAsia="楷体" w:cs="Times New Roman"/>
          <w:kern w:val="2"/>
          <w:sz w:val="21"/>
          <w:szCs w:val="21"/>
        </w:rPr>
        <w:t>遵守有关法律法规和理财产品合同的约定；以其对理财产品的投资额为限承担本理财产品亏损或者终止的有限责任；不从事任何有损本理财产品及本理财产品其他理财产品合同当事人合法权益的活动；返还其在理财投资过程中取得的不当得利；法律法规以及理财产品合同所规定的其它义务。</w:t>
      </w:r>
    </w:p>
    <w:p>
      <w:pPr>
        <w:keepNext w:val="0"/>
        <w:keepLines w:val="0"/>
        <w:pageBreakBefore w:val="0"/>
        <w:kinsoku/>
        <w:wordWrap/>
        <w:overflowPunct/>
        <w:topLinePunct w:val="0"/>
        <w:bidi w:val="0"/>
        <w:snapToGrid/>
        <w:spacing w:line="310" w:lineRule="exact"/>
        <w:ind w:firstLine="422" w:firstLineChars="200"/>
        <w:textAlignment w:val="auto"/>
        <w:rPr>
          <w:rFonts w:hint="eastAsia" w:ascii="楷体" w:hAnsi="楷体" w:eastAsia="楷体"/>
          <w:b/>
          <w:kern w:val="2"/>
          <w:sz w:val="21"/>
          <w:szCs w:val="21"/>
        </w:rPr>
      </w:pPr>
      <w:r>
        <w:rPr>
          <w:rFonts w:hint="eastAsia" w:ascii="楷体" w:hAnsi="楷体" w:eastAsia="楷体"/>
          <w:b/>
          <w:kern w:val="2"/>
          <w:sz w:val="21"/>
          <w:szCs w:val="21"/>
        </w:rPr>
        <w:t>三、乙方的权利义务</w:t>
      </w:r>
    </w:p>
    <w:p>
      <w:pPr>
        <w:keepNext w:val="0"/>
        <w:keepLines w:val="0"/>
        <w:pageBreakBefore w:val="0"/>
        <w:kinsoku/>
        <w:wordWrap/>
        <w:overflowPunct/>
        <w:topLinePunct w:val="0"/>
        <w:bidi w:val="0"/>
        <w:snapToGrid/>
        <w:spacing w:line="310" w:lineRule="exact"/>
        <w:ind w:firstLine="422" w:firstLineChars="200"/>
        <w:textAlignment w:val="auto"/>
        <w:rPr>
          <w:rFonts w:hint="eastAsia" w:ascii="楷体" w:hAnsi="楷体" w:eastAsia="楷体"/>
          <w:kern w:val="2"/>
          <w:sz w:val="21"/>
          <w:szCs w:val="21"/>
        </w:rPr>
      </w:pPr>
      <w:r>
        <w:rPr>
          <w:rFonts w:hint="eastAsia" w:ascii="楷体" w:hAnsi="楷体" w:eastAsia="楷体"/>
          <w:b/>
          <w:kern w:val="2"/>
          <w:sz w:val="21"/>
          <w:szCs w:val="21"/>
        </w:rPr>
        <w:t>（一）乙方的权利：</w:t>
      </w:r>
      <w:r>
        <w:rPr>
          <w:rFonts w:hint="eastAsia" w:ascii="楷体" w:hAnsi="楷体" w:eastAsia="楷体"/>
          <w:kern w:val="2"/>
          <w:sz w:val="21"/>
          <w:szCs w:val="21"/>
        </w:rPr>
        <w:t>乙方按照法律法规和理财产品合同的约定，诚实信用、谨慎勤勉地实施投资管理行为，以专业技能管理理财产品资产，依法维护理财产品全体投资者的利益；为理财产品的利益依法为理财产品进行融资；按照法律法规，代表理财产品对被投资企业行使权利（如被投资企业股东权利等）；以乙方名义，代表理财份额持有人利益行使诉讼权利或者实施其他法律行为；依据法律法规和理财产品合同的约定监督理财产品托管人，如认为理财产品托管人违反了法律法规或理财产品合同约定，对理财产品资产、其它理财产品合同当事人的利益造成重大损失的，应及时呈报监管机构，以及采取其它必要措施以保护本理财产品及相关理财产品合同当事人的利益；选择、更换律师、审计师、证券经纪商或其他为理财产品提供服务的外部机构并确定有关费率；法律法规、理财产品合同规定的其它权利。</w:t>
      </w:r>
    </w:p>
    <w:p>
      <w:pPr>
        <w:keepNext w:val="0"/>
        <w:keepLines w:val="0"/>
        <w:pageBreakBefore w:val="0"/>
        <w:numPr>
          <w:ilvl w:val="0"/>
          <w:numId w:val="0"/>
        </w:numPr>
        <w:kinsoku/>
        <w:wordWrap/>
        <w:overflowPunct/>
        <w:topLinePunct w:val="0"/>
        <w:autoSpaceDE/>
        <w:autoSpaceDN/>
        <w:bidi w:val="0"/>
        <w:adjustRightInd/>
        <w:snapToGrid/>
        <w:spacing w:line="310" w:lineRule="exact"/>
        <w:ind w:left="0" w:firstLine="422" w:firstLineChars="200"/>
        <w:jc w:val="left"/>
        <w:textAlignment w:val="auto"/>
        <w:rPr>
          <w:rFonts w:ascii="楷体" w:hAnsi="楷体" w:eastAsia="楷体"/>
          <w:kern w:val="2"/>
          <w:sz w:val="21"/>
          <w:szCs w:val="21"/>
        </w:rPr>
      </w:pPr>
      <w:r>
        <w:rPr>
          <w:rFonts w:hint="eastAsia" w:ascii="楷体" w:hAnsi="楷体" w:eastAsia="楷体"/>
          <w:b/>
          <w:kern w:val="2"/>
          <w:sz w:val="21"/>
          <w:szCs w:val="21"/>
        </w:rPr>
        <w:t>（二）乙方的义务：</w:t>
      </w:r>
      <w:r>
        <w:rPr>
          <w:rFonts w:hint="eastAsia" w:ascii="楷体" w:hAnsi="楷体" w:eastAsia="楷体"/>
          <w:kern w:val="2"/>
          <w:sz w:val="21"/>
          <w:szCs w:val="21"/>
        </w:rPr>
        <w:t>遵守法律法规和理财产品合同的约定；</w:t>
      </w:r>
      <w:r>
        <w:rPr>
          <w:rFonts w:hint="eastAsia" w:ascii="楷体" w:hAnsi="楷体" w:eastAsia="楷体" w:cs="Times New Roman"/>
          <w:kern w:val="2"/>
          <w:sz w:val="21"/>
          <w:szCs w:val="21"/>
        </w:rPr>
        <w:t>恪尽职守，依照诚实信用、勤勉尽责的原则，谨慎、有效管理和运用理财资产；</w:t>
      </w:r>
      <w:r>
        <w:rPr>
          <w:rFonts w:hint="eastAsia" w:ascii="楷体" w:hAnsi="楷体" w:eastAsia="楷体"/>
          <w:kern w:val="2"/>
          <w:sz w:val="21"/>
          <w:szCs w:val="21"/>
        </w:rPr>
        <w:t>设置相应的部门并配备足够的具有专业资格的人员进行理财投资分析、决策，以专业化的经营方式管理和运作理财资产，防范和减少风险；建立健全内部控制制度，保证乙方的固有财产和理财财产相互独立，对所管理的不同理财财产分别管理、分别记账，进行投资；除依据法律法规和理财产品合同的约定外，不得利用理财资产为乙方自身及任何第三方谋取利益；接受理财产品托管人对理财产品投资运作的监督；严格按照法律法规和理财产品合同的约定履行信息披露及报告义务；依据理财产品合同</w:t>
      </w:r>
      <w:r>
        <w:rPr>
          <w:rFonts w:hint="eastAsia" w:ascii="楷体" w:hAnsi="楷体" w:eastAsia="楷体" w:cs="Times New Roman"/>
          <w:kern w:val="2"/>
          <w:sz w:val="21"/>
          <w:szCs w:val="21"/>
        </w:rPr>
        <w:t>约定</w:t>
      </w:r>
      <w:r>
        <w:rPr>
          <w:rFonts w:hint="eastAsia" w:ascii="楷体" w:hAnsi="楷体" w:eastAsia="楷体"/>
          <w:kern w:val="2"/>
          <w:sz w:val="21"/>
          <w:szCs w:val="21"/>
        </w:rPr>
        <w:t>制订理财收益分配方案并向本理财产品的理财份额持有人分配理财收益</w:t>
      </w:r>
      <w:r>
        <w:rPr>
          <w:rFonts w:hint="eastAsia" w:ascii="楷体" w:hAnsi="楷体" w:eastAsia="楷体" w:cs="Times New Roman"/>
          <w:kern w:val="2"/>
          <w:sz w:val="21"/>
          <w:szCs w:val="21"/>
        </w:rPr>
        <w:t>（如有）</w:t>
      </w:r>
      <w:r>
        <w:rPr>
          <w:rFonts w:hint="eastAsia" w:ascii="楷体" w:hAnsi="楷体" w:eastAsia="楷体"/>
          <w:kern w:val="2"/>
          <w:sz w:val="21"/>
          <w:szCs w:val="21"/>
        </w:rPr>
        <w:t>；不从事任何有损本理财产品其他当事人合法权益的活动；法律法规、理财产品合同规定的其它义务。</w:t>
      </w:r>
    </w:p>
    <w:p>
      <w:pPr>
        <w:keepNext w:val="0"/>
        <w:keepLines w:val="0"/>
        <w:pageBreakBefore w:val="0"/>
        <w:kinsoku/>
        <w:wordWrap/>
        <w:overflowPunct/>
        <w:topLinePunct w:val="0"/>
        <w:bidi w:val="0"/>
        <w:snapToGrid/>
        <w:spacing w:line="310" w:lineRule="exact"/>
        <w:ind w:firstLine="422" w:firstLineChars="200"/>
        <w:textAlignment w:val="auto"/>
        <w:rPr>
          <w:rFonts w:ascii="楷体" w:hAnsi="楷体" w:eastAsia="楷体"/>
          <w:b/>
          <w:kern w:val="2"/>
          <w:sz w:val="21"/>
          <w:szCs w:val="21"/>
        </w:rPr>
      </w:pPr>
      <w:r>
        <w:rPr>
          <w:rFonts w:hint="eastAsia" w:ascii="楷体" w:hAnsi="楷体" w:eastAsia="楷体"/>
          <w:b/>
          <w:kern w:val="2"/>
          <w:sz w:val="21"/>
          <w:szCs w:val="21"/>
        </w:rPr>
        <w:t>四、</w:t>
      </w:r>
      <w:r>
        <w:rPr>
          <w:rFonts w:ascii="楷体" w:hAnsi="楷体" w:eastAsia="楷体"/>
          <w:b/>
          <w:kern w:val="2"/>
          <w:sz w:val="21"/>
          <w:szCs w:val="21"/>
        </w:rPr>
        <w:t>违约责任</w:t>
      </w:r>
    </w:p>
    <w:p>
      <w:pPr>
        <w:keepNext w:val="0"/>
        <w:keepLines w:val="0"/>
        <w:pageBreakBefore w:val="0"/>
        <w:kinsoku/>
        <w:wordWrap/>
        <w:overflowPunct/>
        <w:topLinePunct w:val="0"/>
        <w:bidi w:val="0"/>
        <w:snapToGrid/>
        <w:spacing w:line="310" w:lineRule="exact"/>
        <w:ind w:firstLine="420" w:firstLineChars="200"/>
        <w:textAlignment w:val="auto"/>
        <w:rPr>
          <w:rFonts w:hint="eastAsia" w:ascii="楷体" w:hAnsi="楷体" w:eastAsia="楷体"/>
          <w:kern w:val="2"/>
          <w:sz w:val="21"/>
          <w:szCs w:val="21"/>
        </w:rPr>
      </w:pPr>
      <w:r>
        <w:rPr>
          <w:rFonts w:hint="eastAsia" w:ascii="楷体" w:hAnsi="楷体" w:eastAsia="楷体"/>
          <w:kern w:val="2"/>
          <w:sz w:val="21"/>
          <w:szCs w:val="21"/>
        </w:rPr>
        <w:t>1. 由于本协议一方当事人的过错，造成本协议不能履行或不能完全履行的，由有过错的一方承担违约责任；如双方同时负有过错，则应由双方各自按照过错程度承担责任。</w:t>
      </w:r>
    </w:p>
    <w:p>
      <w:pPr>
        <w:keepNext w:val="0"/>
        <w:keepLines w:val="0"/>
        <w:pageBreakBefore w:val="0"/>
        <w:kinsoku/>
        <w:wordWrap/>
        <w:overflowPunct/>
        <w:topLinePunct w:val="0"/>
        <w:bidi w:val="0"/>
        <w:snapToGrid/>
        <w:spacing w:line="310" w:lineRule="exact"/>
        <w:ind w:firstLine="422" w:firstLineChars="200"/>
        <w:textAlignment w:val="auto"/>
        <w:rPr>
          <w:rFonts w:hint="eastAsia" w:ascii="楷体" w:hAnsi="楷体" w:eastAsia="楷体"/>
          <w:kern w:val="2"/>
          <w:sz w:val="21"/>
          <w:szCs w:val="21"/>
        </w:rPr>
      </w:pPr>
      <w:r>
        <w:rPr>
          <w:rFonts w:hint="eastAsia" w:ascii="楷体" w:hAnsi="楷体" w:eastAsia="楷体"/>
          <w:b/>
          <w:kern w:val="2"/>
          <w:sz w:val="21"/>
          <w:szCs w:val="21"/>
        </w:rPr>
        <w:t>2. 双方同意，发生下列情况造成损失时，按以下约定承担责任</w:t>
      </w:r>
      <w:r>
        <w:rPr>
          <w:rFonts w:hint="eastAsia" w:ascii="楷体" w:hAnsi="楷体" w:eastAsia="楷体"/>
          <w:kern w:val="2"/>
          <w:sz w:val="21"/>
          <w:szCs w:val="21"/>
        </w:rPr>
        <w:t>：</w:t>
      </w:r>
    </w:p>
    <w:p>
      <w:pPr>
        <w:keepNext w:val="0"/>
        <w:keepLines w:val="0"/>
        <w:pageBreakBefore w:val="0"/>
        <w:kinsoku/>
        <w:wordWrap/>
        <w:overflowPunct/>
        <w:topLinePunct w:val="0"/>
        <w:bidi w:val="0"/>
        <w:snapToGrid/>
        <w:spacing w:line="310" w:lineRule="exact"/>
        <w:ind w:firstLine="420" w:firstLineChars="200"/>
        <w:textAlignment w:val="auto"/>
        <w:rPr>
          <w:rFonts w:hint="eastAsia" w:ascii="楷体" w:hAnsi="楷体" w:eastAsia="楷体"/>
          <w:kern w:val="2"/>
          <w:sz w:val="21"/>
          <w:szCs w:val="21"/>
        </w:rPr>
      </w:pPr>
      <w:r>
        <w:rPr>
          <w:rFonts w:hint="eastAsia" w:ascii="楷体" w:hAnsi="楷体" w:eastAsia="楷体"/>
          <w:kern w:val="2"/>
          <w:sz w:val="21"/>
          <w:szCs w:val="21"/>
        </w:rPr>
        <w:t>（1）对由于国家有关法律、法规、规章、政策的变化，监管机构管理规则的修改、紧急措施的出台等原因而导致的相关风险及损失，双方当事人互不承担责任；</w:t>
      </w:r>
    </w:p>
    <w:p>
      <w:pPr>
        <w:keepNext w:val="0"/>
        <w:keepLines w:val="0"/>
        <w:pageBreakBefore w:val="0"/>
        <w:kinsoku/>
        <w:wordWrap/>
        <w:overflowPunct/>
        <w:topLinePunct w:val="0"/>
        <w:bidi w:val="0"/>
        <w:snapToGrid/>
        <w:spacing w:line="310" w:lineRule="exact"/>
        <w:ind w:firstLine="420" w:firstLineChars="200"/>
        <w:textAlignment w:val="auto"/>
        <w:rPr>
          <w:rFonts w:ascii="楷体" w:hAnsi="楷体" w:eastAsia="楷体"/>
          <w:kern w:val="2"/>
          <w:sz w:val="21"/>
          <w:szCs w:val="21"/>
        </w:rPr>
      </w:pPr>
      <w:r>
        <w:rPr>
          <w:rFonts w:hint="eastAsia" w:ascii="楷体" w:hAnsi="楷体" w:eastAsia="楷体"/>
          <w:kern w:val="2"/>
          <w:sz w:val="21"/>
          <w:szCs w:val="21"/>
        </w:rPr>
        <w:t>（2）</w:t>
      </w:r>
      <w:r>
        <w:rPr>
          <w:rFonts w:hint="eastAsia" w:ascii="楷体" w:hAnsi="楷体" w:eastAsia="楷体"/>
          <w:b/>
          <w:kern w:val="2"/>
          <w:sz w:val="21"/>
          <w:szCs w:val="21"/>
        </w:rPr>
        <w:t>如甲方违反本协议约定，或本产品甲方所涉及的资金被有权机关全部或部分冻结或者扣划</w:t>
      </w:r>
      <w:r>
        <w:rPr>
          <w:rFonts w:hint="eastAsia" w:ascii="楷体" w:hAnsi="楷体" w:eastAsia="楷体" w:cs="Times New Roman"/>
          <w:b/>
          <w:kern w:val="2"/>
          <w:sz w:val="21"/>
          <w:szCs w:val="21"/>
        </w:rPr>
        <w:t>，或乙方发现或有合理理由怀疑甲方或其资金存在洗钱、恐怖融资、逃税等嫌疑，乙方有权</w:t>
      </w:r>
      <w:r>
        <w:rPr>
          <w:rFonts w:hint="eastAsia" w:ascii="楷体" w:hAnsi="楷体" w:eastAsia="楷体"/>
          <w:b/>
          <w:kern w:val="2"/>
          <w:sz w:val="21"/>
          <w:szCs w:val="21"/>
        </w:rPr>
        <w:t>提前终止本合同，且乙方不承担相应责任，如因甲方的违约违法违规行为给乙方或产品其他投资者造成损失的，甲方应承担相应法律责任及违约责任。</w:t>
      </w:r>
    </w:p>
    <w:p>
      <w:pPr>
        <w:keepNext w:val="0"/>
        <w:keepLines w:val="0"/>
        <w:pageBreakBefore w:val="0"/>
        <w:kinsoku/>
        <w:wordWrap/>
        <w:overflowPunct/>
        <w:topLinePunct w:val="0"/>
        <w:bidi w:val="0"/>
        <w:snapToGrid/>
        <w:spacing w:line="310" w:lineRule="exact"/>
        <w:ind w:firstLine="422" w:firstLineChars="200"/>
        <w:textAlignment w:val="auto"/>
        <w:rPr>
          <w:rFonts w:hint="eastAsia" w:ascii="楷体" w:hAnsi="楷体" w:eastAsia="楷体"/>
          <w:b/>
          <w:kern w:val="2"/>
          <w:sz w:val="21"/>
          <w:szCs w:val="21"/>
        </w:rPr>
      </w:pPr>
      <w:r>
        <w:rPr>
          <w:rFonts w:hint="eastAsia" w:ascii="楷体" w:hAnsi="楷体" w:eastAsia="楷体"/>
          <w:b/>
          <w:kern w:val="2"/>
          <w:sz w:val="21"/>
          <w:szCs w:val="21"/>
        </w:rPr>
        <w:t>五、免责条款</w:t>
      </w:r>
    </w:p>
    <w:p>
      <w:pPr>
        <w:keepNext w:val="0"/>
        <w:keepLines w:val="0"/>
        <w:pageBreakBefore w:val="0"/>
        <w:kinsoku/>
        <w:wordWrap/>
        <w:overflowPunct/>
        <w:topLinePunct w:val="0"/>
        <w:bidi w:val="0"/>
        <w:snapToGrid/>
        <w:spacing w:line="310" w:lineRule="exact"/>
        <w:ind w:firstLine="420"/>
        <w:textAlignment w:val="auto"/>
        <w:rPr>
          <w:rFonts w:hint="eastAsia" w:ascii="楷体" w:hAnsi="楷体" w:eastAsia="楷体"/>
          <w:kern w:val="2"/>
          <w:sz w:val="21"/>
          <w:szCs w:val="21"/>
        </w:rPr>
      </w:pPr>
      <w:r>
        <w:rPr>
          <w:rFonts w:hint="eastAsia" w:ascii="楷体" w:hAnsi="楷体" w:eastAsia="楷体"/>
          <w:kern w:val="2"/>
          <w:sz w:val="21"/>
          <w:szCs w:val="21"/>
        </w:rPr>
        <w:t>1. 由于地震、火灾、战争等不可抗力导致的交易中断、延误等风险及损失，乙方不承担责任，但应在条件允许的情况下通知甲方，并采取一切必要的补救措施以减小不可抗力造成的损失。</w:t>
      </w:r>
    </w:p>
    <w:p>
      <w:pPr>
        <w:keepNext w:val="0"/>
        <w:keepLines w:val="0"/>
        <w:pageBreakBefore w:val="0"/>
        <w:kinsoku/>
        <w:wordWrap/>
        <w:overflowPunct/>
        <w:topLinePunct w:val="0"/>
        <w:bidi w:val="0"/>
        <w:snapToGrid/>
        <w:spacing w:line="310" w:lineRule="exact"/>
        <w:ind w:firstLine="420"/>
        <w:textAlignment w:val="auto"/>
        <w:rPr>
          <w:rFonts w:hint="eastAsia" w:ascii="楷体" w:hAnsi="楷体" w:eastAsia="楷体"/>
          <w:kern w:val="2"/>
          <w:sz w:val="21"/>
          <w:szCs w:val="21"/>
        </w:rPr>
      </w:pPr>
      <w:r>
        <w:rPr>
          <w:rFonts w:hint="eastAsia" w:ascii="楷体" w:hAnsi="楷体" w:eastAsia="楷体"/>
          <w:kern w:val="2"/>
          <w:sz w:val="21"/>
          <w:szCs w:val="21"/>
        </w:rPr>
        <w:t>2. 由于国家的有关法律、法规、规章、政策的改变、紧急措施的出台而导致的风险，乙方不承担责任。</w:t>
      </w:r>
    </w:p>
    <w:p>
      <w:pPr>
        <w:keepNext w:val="0"/>
        <w:keepLines w:val="0"/>
        <w:pageBreakBefore w:val="0"/>
        <w:kinsoku/>
        <w:wordWrap/>
        <w:overflowPunct/>
        <w:topLinePunct w:val="0"/>
        <w:bidi w:val="0"/>
        <w:snapToGrid/>
        <w:spacing w:line="310" w:lineRule="exact"/>
        <w:ind w:firstLine="420"/>
        <w:textAlignment w:val="auto"/>
        <w:rPr>
          <w:rFonts w:ascii="楷体" w:hAnsi="楷体" w:eastAsia="楷体"/>
          <w:kern w:val="2"/>
          <w:sz w:val="21"/>
          <w:szCs w:val="21"/>
        </w:rPr>
      </w:pPr>
      <w:r>
        <w:rPr>
          <w:rFonts w:hint="eastAsia" w:ascii="楷体" w:hAnsi="楷体" w:eastAsia="楷体"/>
          <w:kern w:val="2"/>
          <w:sz w:val="21"/>
          <w:szCs w:val="21"/>
        </w:rPr>
        <w:t>3. 乙方依照恪尽职守、诚实信用、谨慎勤勉的原则管理和运用理财产品财产，</w:t>
      </w:r>
      <w:r>
        <w:rPr>
          <w:rFonts w:hint="eastAsia" w:ascii="楷体" w:hAnsi="楷体" w:eastAsia="楷体"/>
          <w:b/>
          <w:bCs/>
          <w:kern w:val="2"/>
          <w:sz w:val="21"/>
          <w:szCs w:val="21"/>
        </w:rPr>
        <w:t>但不保证理财产品财产中的认（申）购资金本金不受损失，也不保证一定盈利及最低收益。</w:t>
      </w:r>
      <w:r>
        <w:rPr>
          <w:rFonts w:hint="eastAsia" w:ascii="楷体" w:hAnsi="楷体" w:eastAsia="楷体"/>
          <w:kern w:val="2"/>
          <w:sz w:val="21"/>
          <w:szCs w:val="21"/>
        </w:rPr>
        <w:t>本理财产品运作过程中，乙方依据产品合同约定管理和运用理财产品财产所产生的风险，由理财产品财产及甲方承担。</w:t>
      </w:r>
      <w:r>
        <w:rPr>
          <w:rFonts w:hint="eastAsia" w:ascii="楷体" w:hAnsi="楷体" w:eastAsia="楷体"/>
          <w:b/>
          <w:bCs/>
          <w:kern w:val="2"/>
          <w:sz w:val="21"/>
          <w:szCs w:val="21"/>
        </w:rPr>
        <w:t>甲方应充分知晓投资运营的相关风险，具体风险详见风险揭示书及理财产品说明书的具体约定，其风险应由甲方自担</w:t>
      </w:r>
      <w:r>
        <w:rPr>
          <w:rFonts w:hint="eastAsia" w:ascii="楷体" w:hAnsi="楷体" w:eastAsia="楷体"/>
          <w:kern w:val="2"/>
          <w:sz w:val="21"/>
          <w:szCs w:val="21"/>
        </w:rPr>
        <w:t>。</w:t>
      </w:r>
    </w:p>
    <w:p>
      <w:pPr>
        <w:keepNext w:val="0"/>
        <w:keepLines w:val="0"/>
        <w:pageBreakBefore w:val="0"/>
        <w:kinsoku/>
        <w:wordWrap/>
        <w:overflowPunct/>
        <w:topLinePunct w:val="0"/>
        <w:bidi w:val="0"/>
        <w:snapToGrid/>
        <w:spacing w:line="310" w:lineRule="exact"/>
        <w:ind w:firstLine="420"/>
        <w:textAlignment w:val="auto"/>
        <w:rPr>
          <w:rFonts w:ascii="楷体" w:hAnsi="楷体" w:eastAsia="楷体"/>
          <w:kern w:val="2"/>
          <w:sz w:val="21"/>
          <w:szCs w:val="21"/>
        </w:rPr>
      </w:pPr>
      <w:r>
        <w:rPr>
          <w:rFonts w:hint="eastAsia" w:ascii="楷体" w:hAnsi="楷体" w:eastAsia="楷体"/>
          <w:kern w:val="2"/>
          <w:sz w:val="21"/>
          <w:szCs w:val="21"/>
        </w:rPr>
        <w:t>4. 非因乙方原因（包括但不限于甲方遗失本协议、理财产品合同被盗用、甲方资金账户被司法机关等有权部门冻结、扣划及其他投资者自身原因、投资标的固有风险等原因）造成的损失，乙方不承担责任。</w:t>
      </w:r>
    </w:p>
    <w:p>
      <w:pPr>
        <w:keepNext w:val="0"/>
        <w:keepLines w:val="0"/>
        <w:pageBreakBefore w:val="0"/>
        <w:kinsoku/>
        <w:wordWrap/>
        <w:overflowPunct/>
        <w:topLinePunct w:val="0"/>
        <w:bidi w:val="0"/>
        <w:snapToGrid/>
        <w:spacing w:line="310" w:lineRule="exact"/>
        <w:ind w:firstLine="422" w:firstLineChars="200"/>
        <w:textAlignment w:val="auto"/>
        <w:rPr>
          <w:rFonts w:hint="eastAsia" w:ascii="楷体" w:hAnsi="楷体" w:eastAsia="楷体"/>
          <w:b/>
          <w:kern w:val="2"/>
          <w:sz w:val="21"/>
          <w:szCs w:val="21"/>
        </w:rPr>
      </w:pPr>
      <w:r>
        <w:rPr>
          <w:rFonts w:hint="eastAsia" w:ascii="楷体" w:hAnsi="楷体" w:eastAsia="楷体"/>
          <w:b/>
          <w:kern w:val="2"/>
          <w:sz w:val="21"/>
          <w:szCs w:val="21"/>
        </w:rPr>
        <w:t>六、协议的生效、变更及终止</w:t>
      </w:r>
    </w:p>
    <w:p>
      <w:pPr>
        <w:keepNext w:val="0"/>
        <w:keepLines w:val="0"/>
        <w:pageBreakBefore w:val="0"/>
        <w:kinsoku/>
        <w:wordWrap/>
        <w:overflowPunct/>
        <w:topLinePunct w:val="0"/>
        <w:bidi w:val="0"/>
        <w:snapToGrid/>
        <w:spacing w:line="310" w:lineRule="exact"/>
        <w:ind w:firstLine="420"/>
        <w:textAlignment w:val="auto"/>
        <w:rPr>
          <w:rFonts w:hint="eastAsia" w:ascii="楷体" w:hAnsi="楷体" w:eastAsia="楷体" w:cs="Times New Roman"/>
          <w:kern w:val="2"/>
          <w:sz w:val="21"/>
          <w:szCs w:val="21"/>
        </w:rPr>
      </w:pPr>
      <w:r>
        <w:rPr>
          <w:rFonts w:hint="eastAsia" w:ascii="楷体" w:hAnsi="楷体" w:eastAsia="楷体"/>
          <w:kern w:val="2"/>
          <w:sz w:val="21"/>
          <w:szCs w:val="21"/>
        </w:rPr>
        <w:t>1.</w:t>
      </w:r>
      <w:r>
        <w:rPr>
          <w:rFonts w:hint="eastAsia" w:ascii="楷体" w:hAnsi="楷体" w:eastAsia="楷体" w:cs="Times New Roman"/>
          <w:kern w:val="2"/>
          <w:sz w:val="21"/>
          <w:szCs w:val="21"/>
        </w:rPr>
        <w:t>本协议自</w:t>
      </w:r>
      <w:r>
        <w:rPr>
          <w:rFonts w:hint="eastAsia" w:ascii="楷体" w:hAnsi="楷体" w:eastAsia="楷体"/>
          <w:kern w:val="2"/>
          <w:sz w:val="21"/>
          <w:szCs w:val="21"/>
        </w:rPr>
        <w:t>甲方</w:t>
      </w:r>
      <w:r>
        <w:rPr>
          <w:rFonts w:hint="eastAsia" w:ascii="楷体" w:hAnsi="楷体" w:eastAsia="楷体" w:cs="Times New Roman"/>
          <w:kern w:val="2"/>
          <w:sz w:val="21"/>
          <w:szCs w:val="21"/>
        </w:rPr>
        <w:t>成功缴纳全额认（申）购资金并经</w:t>
      </w:r>
      <w:r>
        <w:rPr>
          <w:rFonts w:hint="eastAsia" w:ascii="楷体" w:hAnsi="楷体" w:eastAsia="楷体"/>
          <w:kern w:val="2"/>
          <w:sz w:val="21"/>
          <w:szCs w:val="21"/>
        </w:rPr>
        <w:t>苏银</w:t>
      </w:r>
      <w:r>
        <w:rPr>
          <w:rFonts w:hint="eastAsia" w:ascii="楷体" w:hAnsi="楷体" w:eastAsia="楷体" w:cs="Times New Roman"/>
          <w:kern w:val="2"/>
          <w:sz w:val="21"/>
          <w:szCs w:val="21"/>
        </w:rPr>
        <w:t>理财系统确认购买份额后成立并生效。投资者在办理理财产品认（申）购交易后，需通过销售机构查询</w:t>
      </w:r>
      <w:r>
        <w:rPr>
          <w:rFonts w:hint="eastAsia" w:ascii="楷体" w:hAnsi="楷体" w:eastAsia="楷体"/>
          <w:kern w:val="2"/>
          <w:sz w:val="21"/>
          <w:szCs w:val="21"/>
        </w:rPr>
        <w:t>份额确认情况</w:t>
      </w:r>
      <w:r>
        <w:rPr>
          <w:rFonts w:hint="eastAsia" w:ascii="楷体" w:hAnsi="楷体" w:eastAsia="楷体" w:cs="Times New Roman"/>
          <w:kern w:val="2"/>
          <w:sz w:val="21"/>
          <w:szCs w:val="21"/>
        </w:rPr>
        <w:t>。</w:t>
      </w:r>
    </w:p>
    <w:p>
      <w:pPr>
        <w:keepNext w:val="0"/>
        <w:keepLines w:val="0"/>
        <w:pageBreakBefore w:val="0"/>
        <w:kinsoku/>
        <w:wordWrap/>
        <w:overflowPunct/>
        <w:topLinePunct w:val="0"/>
        <w:bidi w:val="0"/>
        <w:snapToGrid/>
        <w:spacing w:line="310" w:lineRule="exact"/>
        <w:ind w:firstLine="420"/>
        <w:textAlignment w:val="auto"/>
        <w:rPr>
          <w:rFonts w:hint="eastAsia" w:ascii="楷体" w:hAnsi="楷体" w:eastAsia="楷体" w:cs="Times New Roman"/>
          <w:kern w:val="2"/>
          <w:sz w:val="21"/>
          <w:szCs w:val="21"/>
        </w:rPr>
      </w:pPr>
      <w:r>
        <w:rPr>
          <w:rFonts w:hint="eastAsia" w:ascii="楷体" w:hAnsi="楷体" w:eastAsia="楷体" w:cs="Times New Roman"/>
          <w:kern w:val="2"/>
          <w:sz w:val="21"/>
          <w:szCs w:val="21"/>
        </w:rPr>
        <w:t>2.本协议及理财产品合同项下各方权利义务履行完毕之日，本协议自动终止。</w:t>
      </w:r>
    </w:p>
    <w:p>
      <w:pPr>
        <w:keepNext w:val="0"/>
        <w:keepLines w:val="0"/>
        <w:pageBreakBefore w:val="0"/>
        <w:kinsoku/>
        <w:wordWrap/>
        <w:overflowPunct/>
        <w:topLinePunct w:val="0"/>
        <w:bidi w:val="0"/>
        <w:snapToGrid/>
        <w:spacing w:line="310" w:lineRule="exact"/>
        <w:ind w:firstLine="420"/>
        <w:textAlignment w:val="auto"/>
        <w:rPr>
          <w:rFonts w:ascii="楷体" w:hAnsi="楷体" w:eastAsia="楷体"/>
          <w:b/>
          <w:kern w:val="2"/>
          <w:sz w:val="21"/>
          <w:szCs w:val="21"/>
        </w:rPr>
      </w:pPr>
      <w:r>
        <w:rPr>
          <w:rFonts w:hint="eastAsia" w:ascii="楷体" w:hAnsi="楷体" w:eastAsia="楷体"/>
          <w:b/>
          <w:kern w:val="2"/>
          <w:sz w:val="21"/>
          <w:szCs w:val="21"/>
        </w:rPr>
        <w:t>七、本合同的订立、生效、履行、解释、修改和终止等事项均适用中华人民共和国（不包括香港特别行政区、澳门特别行政区和台湾地区）法律。</w:t>
      </w:r>
    </w:p>
    <w:p>
      <w:pPr>
        <w:keepNext w:val="0"/>
        <w:keepLines w:val="0"/>
        <w:pageBreakBefore w:val="0"/>
        <w:kinsoku/>
        <w:wordWrap/>
        <w:overflowPunct/>
        <w:topLinePunct w:val="0"/>
        <w:bidi w:val="0"/>
        <w:snapToGrid/>
        <w:spacing w:line="310" w:lineRule="exact"/>
        <w:ind w:left="0" w:leftChars="0" w:firstLine="420" w:firstLineChars="200"/>
        <w:textAlignment w:val="auto"/>
        <w:rPr>
          <w:rFonts w:hint="eastAsia" w:ascii="楷体" w:hAnsi="楷体" w:eastAsia="楷体"/>
          <w:kern w:val="2"/>
          <w:sz w:val="21"/>
          <w:szCs w:val="21"/>
        </w:rPr>
      </w:pPr>
      <w:r>
        <w:rPr>
          <w:rFonts w:hint="eastAsia" w:ascii="楷体" w:hAnsi="楷体" w:eastAsia="楷体"/>
          <w:kern w:val="2"/>
          <w:sz w:val="21"/>
          <w:szCs w:val="21"/>
        </w:rPr>
        <w:t>因本合同引起的或与本合同有关的任何争议，应当首先通过双方之间的友好协商解决；协商不成的，双方均有权提交乙方所在地有管辖权的人民法院诉讼解决。</w:t>
      </w:r>
    </w:p>
    <w:p>
      <w:pPr>
        <w:keepNext w:val="0"/>
        <w:keepLines w:val="0"/>
        <w:pageBreakBefore w:val="0"/>
        <w:kinsoku/>
        <w:wordWrap/>
        <w:overflowPunct/>
        <w:topLinePunct w:val="0"/>
        <w:bidi w:val="0"/>
        <w:snapToGrid/>
        <w:spacing w:line="310" w:lineRule="exact"/>
        <w:ind w:firstLine="420"/>
        <w:textAlignment w:val="auto"/>
        <w:rPr>
          <w:rFonts w:ascii="楷体" w:hAnsi="楷体" w:eastAsia="楷体"/>
          <w:b/>
          <w:kern w:val="2"/>
          <w:sz w:val="21"/>
          <w:szCs w:val="21"/>
        </w:rPr>
      </w:pPr>
      <w:r>
        <w:rPr>
          <w:rFonts w:hint="eastAsia" w:ascii="楷体" w:hAnsi="楷体" w:eastAsia="楷体"/>
          <w:b/>
          <w:kern w:val="2"/>
          <w:sz w:val="21"/>
          <w:szCs w:val="21"/>
        </w:rPr>
        <w:t>八、投资协议书未尽事宜，以理财产品说明书、风险揭示书、理财产品（代理）销售协议书、投资者权益须知的约定内容为准。签署本协议视为同意并接受以上法律文件的所有内容。</w:t>
      </w:r>
    </w:p>
    <w:p>
      <w:pPr>
        <w:keepNext w:val="0"/>
        <w:keepLines w:val="0"/>
        <w:pageBreakBefore w:val="0"/>
        <w:numPr>
          <w:ilvl w:val="0"/>
          <w:numId w:val="0"/>
        </w:numPr>
        <w:kinsoku/>
        <w:wordWrap/>
        <w:overflowPunct/>
        <w:topLinePunct w:val="0"/>
        <w:bidi w:val="0"/>
        <w:snapToGrid/>
        <w:spacing w:line="310" w:lineRule="exact"/>
        <w:ind w:left="0" w:firstLine="420" w:firstLineChars="200"/>
        <w:textAlignment w:val="auto"/>
        <w:rPr>
          <w:rFonts w:hint="eastAsia" w:ascii="楷体" w:hAnsi="楷体" w:eastAsia="楷体"/>
          <w:kern w:val="2"/>
          <w:sz w:val="21"/>
          <w:szCs w:val="21"/>
        </w:rPr>
      </w:pPr>
      <w:r>
        <w:rPr>
          <w:rFonts w:ascii="楷体" w:hAnsi="楷体" w:eastAsia="楷体"/>
          <w:kern w:val="2"/>
          <w:sz w:val="21"/>
          <w:szCs w:val="21"/>
        </w:rPr>
        <w:t>甲方</w:t>
      </w:r>
      <w:r>
        <w:rPr>
          <w:rFonts w:hint="eastAsia" w:ascii="楷体" w:hAnsi="楷体" w:eastAsia="楷体"/>
          <w:kern w:val="2"/>
          <w:sz w:val="21"/>
          <w:szCs w:val="21"/>
        </w:rPr>
        <w:t xml:space="preserve">（个人客户签字）：      </w:t>
      </w:r>
      <w:r>
        <w:rPr>
          <w:rFonts w:ascii="楷体" w:hAnsi="楷体" w:eastAsia="楷体"/>
          <w:kern w:val="2"/>
          <w:sz w:val="21"/>
          <w:szCs w:val="21"/>
        </w:rPr>
        <w:t>甲方</w:t>
      </w:r>
      <w:r>
        <w:rPr>
          <w:rFonts w:hint="eastAsia" w:ascii="楷体" w:hAnsi="楷体" w:eastAsia="楷体"/>
          <w:kern w:val="2"/>
          <w:sz w:val="21"/>
          <w:szCs w:val="21"/>
        </w:rPr>
        <w:t>（机构客户盖章）：</w:t>
      </w:r>
    </w:p>
    <w:p>
      <w:pPr>
        <w:keepNext w:val="0"/>
        <w:keepLines w:val="0"/>
        <w:pageBreakBefore w:val="0"/>
        <w:kinsoku/>
        <w:wordWrap/>
        <w:overflowPunct/>
        <w:topLinePunct w:val="0"/>
        <w:bidi w:val="0"/>
        <w:snapToGrid/>
        <w:spacing w:line="310" w:lineRule="exact"/>
        <w:textAlignment w:val="auto"/>
        <w:rPr>
          <w:rFonts w:hint="eastAsia" w:ascii="楷体" w:hAnsi="楷体" w:eastAsia="楷体"/>
          <w:kern w:val="2"/>
          <w:sz w:val="21"/>
          <w:szCs w:val="21"/>
        </w:rPr>
      </w:pPr>
    </w:p>
    <w:p>
      <w:pPr>
        <w:keepNext w:val="0"/>
        <w:keepLines w:val="0"/>
        <w:pageBreakBefore w:val="0"/>
        <w:kinsoku/>
        <w:wordWrap/>
        <w:overflowPunct/>
        <w:topLinePunct w:val="0"/>
        <w:bidi w:val="0"/>
        <w:snapToGrid/>
        <w:spacing w:line="310" w:lineRule="exact"/>
        <w:textAlignment w:val="auto"/>
        <w:rPr>
          <w:rFonts w:hint="eastAsia" w:ascii="楷体" w:hAnsi="楷体" w:eastAsia="楷体"/>
          <w:kern w:val="2"/>
          <w:sz w:val="21"/>
          <w:szCs w:val="21"/>
        </w:rPr>
      </w:pPr>
    </w:p>
    <w:p>
      <w:pPr>
        <w:keepNext w:val="0"/>
        <w:keepLines w:val="0"/>
        <w:pageBreakBefore w:val="0"/>
        <w:kinsoku/>
        <w:wordWrap/>
        <w:overflowPunct/>
        <w:topLinePunct w:val="0"/>
        <w:bidi w:val="0"/>
        <w:snapToGrid/>
        <w:spacing w:line="310" w:lineRule="exact"/>
        <w:textAlignment w:val="auto"/>
        <w:rPr>
          <w:rFonts w:hint="eastAsia" w:ascii="楷体" w:hAnsi="楷体" w:eastAsia="楷体"/>
          <w:kern w:val="2"/>
          <w:sz w:val="21"/>
          <w:szCs w:val="21"/>
        </w:rPr>
      </w:pPr>
      <w:r>
        <w:rPr>
          <w:rFonts w:hint="eastAsia" w:ascii="楷体" w:hAnsi="楷体" w:eastAsia="楷体"/>
          <w:kern w:val="2"/>
          <w:szCs w:val="21"/>
        </w:rPr>
        <w:t xml:space="preserve">                                    </w:t>
      </w:r>
      <w:r>
        <w:rPr>
          <w:rFonts w:hint="eastAsia" w:ascii="楷体" w:hAnsi="楷体" w:eastAsia="楷体"/>
          <w:kern w:val="2"/>
          <w:sz w:val="21"/>
          <w:szCs w:val="21"/>
        </w:rPr>
        <w:t>机构客户法定代表人或授权代表（签字或盖章）</w:t>
      </w:r>
    </w:p>
    <w:p>
      <w:pPr>
        <w:keepNext w:val="0"/>
        <w:keepLines w:val="0"/>
        <w:pageBreakBefore w:val="0"/>
        <w:kinsoku/>
        <w:wordWrap/>
        <w:overflowPunct/>
        <w:topLinePunct w:val="0"/>
        <w:bidi w:val="0"/>
        <w:snapToGrid/>
        <w:spacing w:line="310" w:lineRule="exact"/>
        <w:textAlignment w:val="auto"/>
        <w:rPr>
          <w:rFonts w:hint="eastAsia" w:ascii="楷体" w:hAnsi="楷体" w:eastAsia="楷体"/>
          <w:kern w:val="2"/>
          <w:sz w:val="21"/>
          <w:szCs w:val="21"/>
        </w:rPr>
      </w:pPr>
    </w:p>
    <w:p>
      <w:pPr>
        <w:keepNext w:val="0"/>
        <w:keepLines w:val="0"/>
        <w:pageBreakBefore w:val="0"/>
        <w:kinsoku/>
        <w:wordWrap/>
        <w:overflowPunct/>
        <w:topLinePunct w:val="0"/>
        <w:autoSpaceDE w:val="0"/>
        <w:autoSpaceDN w:val="0"/>
        <w:bidi w:val="0"/>
        <w:adjustRightInd w:val="0"/>
        <w:snapToGrid/>
        <w:spacing w:line="310" w:lineRule="exact"/>
        <w:ind w:firstLine="6090" w:firstLineChars="2900"/>
        <w:jc w:val="left"/>
        <w:textAlignment w:val="auto"/>
        <w:rPr>
          <w:rFonts w:hint="eastAsia" w:ascii="楷体" w:hAnsi="楷体" w:eastAsia="楷体"/>
          <w:kern w:val="2"/>
          <w:sz w:val="21"/>
          <w:szCs w:val="21"/>
        </w:rPr>
      </w:pPr>
      <w:r>
        <w:rPr>
          <w:rFonts w:ascii="楷体" w:hAnsi="楷体" w:eastAsia="楷体"/>
          <w:kern w:val="2"/>
          <w:sz w:val="21"/>
          <w:szCs w:val="21"/>
        </w:rPr>
        <w:t>签署日期：</w:t>
      </w:r>
      <w:r>
        <w:rPr>
          <w:rFonts w:hint="eastAsia" w:ascii="楷体" w:hAnsi="楷体" w:eastAsia="楷体"/>
          <w:kern w:val="2"/>
          <w:sz w:val="21"/>
          <w:szCs w:val="21"/>
        </w:rPr>
        <w:t xml:space="preserve">      </w:t>
      </w:r>
      <w:r>
        <w:rPr>
          <w:rFonts w:ascii="楷体" w:hAnsi="楷体" w:eastAsia="楷体"/>
          <w:kern w:val="2"/>
          <w:sz w:val="21"/>
          <w:szCs w:val="21"/>
        </w:rPr>
        <w:t>年</w:t>
      </w:r>
      <w:r>
        <w:rPr>
          <w:rFonts w:hint="eastAsia" w:ascii="楷体" w:hAnsi="楷体" w:eastAsia="楷体"/>
          <w:kern w:val="2"/>
          <w:sz w:val="21"/>
          <w:szCs w:val="21"/>
        </w:rPr>
        <w:t xml:space="preserve">      </w:t>
      </w:r>
      <w:r>
        <w:rPr>
          <w:rFonts w:ascii="楷体" w:hAnsi="楷体" w:eastAsia="楷体"/>
          <w:kern w:val="2"/>
          <w:sz w:val="21"/>
          <w:szCs w:val="21"/>
        </w:rPr>
        <w:t>月</w:t>
      </w:r>
      <w:r>
        <w:rPr>
          <w:rFonts w:hint="eastAsia" w:ascii="楷体" w:hAnsi="楷体" w:eastAsia="楷体"/>
          <w:kern w:val="2"/>
          <w:sz w:val="21"/>
          <w:szCs w:val="21"/>
        </w:rPr>
        <w:t xml:space="preserve">     日</w:t>
      </w:r>
    </w:p>
    <w:sectPr>
      <w:headerReference r:id="rId13" w:type="first"/>
      <w:headerReference r:id="rId11" w:type="default"/>
      <w:footerReference r:id="rId14" w:type="default"/>
      <w:headerReference r:id="rId12" w:type="even"/>
      <w:pgSz w:w="11906" w:h="16838"/>
      <w:pgMar w:top="1440" w:right="1134" w:bottom="1440" w:left="1134" w:header="851" w:footer="992" w:gutter="0"/>
      <w:cols w:space="0" w:num="1"/>
      <w:rtlGutter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4"/>
      <w:jc w:val="center"/>
    </w:pPr>
    <w:r>
      <w:rPr>
        <w:lang w:val="zh-CN"/>
      </w:rPr>
      <w:t xml:space="preserve"> </w:t>
    </w:r>
    <w:r>
      <w:rPr>
        <w:b/>
        <w:bCs/>
      </w:rPr>
      <w:fldChar w:fldCharType="begin"/>
    </w:r>
    <w:r>
      <w:rPr>
        <w:b/>
        <w:bCs/>
      </w:rPr>
      <w:instrText xml:space="preserve">PAGE</w:instrText>
    </w:r>
    <w:r>
      <w:rPr>
        <w:b/>
        <w:bCs/>
        <w:sz w:val="24"/>
        <w:szCs w:val="24"/>
      </w:rPr>
      <w:fldChar w:fldCharType="separate"/>
    </w:r>
    <w:r>
      <w:rPr>
        <w:b/>
        <w:bCs/>
      </w:rPr>
      <w:t>8</w:t>
    </w:r>
    <w:r>
      <w:rPr>
        <w:b/>
        <w:bCs/>
        <w:sz w:val="24"/>
        <w:szCs w:val="24"/>
      </w:rPr>
      <w:fldChar w:fldCharType="end"/>
    </w:r>
    <w:r>
      <w:rPr>
        <w:lang w:val="zh-CN"/>
      </w:rPr>
      <w:t xml:space="preserve"> / </w:t>
    </w:r>
    <w:r>
      <w:rPr>
        <w:b/>
        <w:bCs/>
      </w:rPr>
      <w:fldChar w:fldCharType="begin"/>
    </w:r>
    <w:r>
      <w:rPr>
        <w:b/>
        <w:bCs/>
      </w:rPr>
      <w:instrText xml:space="preserve">NUMPAGES</w:instrText>
    </w:r>
    <w:r>
      <w:rPr>
        <w:b/>
        <w:bCs/>
        <w:sz w:val="24"/>
        <w:szCs w:val="24"/>
      </w:rPr>
      <w:fldChar w:fldCharType="separate"/>
    </w:r>
    <w:r>
      <w:rPr>
        <w:b/>
        <w:bCs/>
      </w:rPr>
      <w:t>38</w:t>
    </w:r>
    <w:r>
      <w:rPr>
        <w:b/>
        <w:bCs/>
        <w:sz w:val="24"/>
        <w:szCs w:val="24"/>
      </w:rPr>
      <w:fldChar w:fldCharType="end"/>
    </w:r>
  </w:p>
  <w:p>
    <w:pPr>
      <w:pStyle w:val="3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4"/>
      <w:jc w:val="center"/>
    </w:pPr>
    <w:r>
      <w:rPr>
        <w:lang w:val="zh-CN"/>
      </w:rPr>
      <w:t xml:space="preserve"> </w:t>
    </w:r>
    <w:r>
      <w:rPr>
        <w:b/>
        <w:bCs/>
      </w:rPr>
      <w:fldChar w:fldCharType="begin"/>
    </w:r>
    <w:r>
      <w:rPr>
        <w:b/>
        <w:bCs/>
      </w:rPr>
      <w:instrText xml:space="preserve">PAGE</w:instrText>
    </w:r>
    <w:r>
      <w:rPr>
        <w:b/>
        <w:bCs/>
        <w:sz w:val="24"/>
        <w:szCs w:val="24"/>
      </w:rPr>
      <w:fldChar w:fldCharType="separate"/>
    </w:r>
    <w:r>
      <w:rPr>
        <w:b/>
        <w:bCs/>
      </w:rPr>
      <w:t>8</w:t>
    </w:r>
    <w:r>
      <w:rPr>
        <w:b/>
        <w:bCs/>
        <w:sz w:val="24"/>
        <w:szCs w:val="24"/>
      </w:rPr>
      <w:fldChar w:fldCharType="end"/>
    </w:r>
    <w:r>
      <w:rPr>
        <w:lang w:val="zh-CN"/>
      </w:rPr>
      <w:t xml:space="preserve"> / </w:t>
    </w:r>
    <w:r>
      <w:rPr>
        <w:b/>
        <w:bCs/>
      </w:rPr>
      <w:fldChar w:fldCharType="begin"/>
    </w:r>
    <w:r>
      <w:rPr>
        <w:b/>
        <w:bCs/>
      </w:rPr>
      <w:instrText xml:space="preserve">NUMPAGES</w:instrText>
    </w:r>
    <w:r>
      <w:rPr>
        <w:b/>
        <w:bCs/>
        <w:sz w:val="24"/>
        <w:szCs w:val="24"/>
      </w:rPr>
      <w:fldChar w:fldCharType="separate"/>
    </w:r>
    <w:r>
      <w:rPr>
        <w:b/>
        <w:bCs/>
      </w:rPr>
      <w:t>38</w:t>
    </w:r>
    <w:r>
      <w:rPr>
        <w:b/>
        <w:bCs/>
        <w:sz w:val="24"/>
        <w:szCs w:val="24"/>
      </w:rPr>
      <w:fldChar w:fldCharType="end"/>
    </w:r>
  </w:p>
  <w:p>
    <w:pPr>
      <w:pStyle w:val="3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4"/>
      <w:jc w:val="center"/>
    </w:pPr>
    <w:r>
      <w:rPr>
        <w:lang w:val="zh-CN"/>
      </w:rPr>
      <w:t xml:space="preserve"> </w:t>
    </w:r>
    <w:r>
      <w:rPr>
        <w:b/>
        <w:bCs/>
      </w:rPr>
      <w:fldChar w:fldCharType="begin"/>
    </w:r>
    <w:r>
      <w:rPr>
        <w:b/>
        <w:bCs/>
      </w:rPr>
      <w:instrText xml:space="preserve">PAGE</w:instrText>
    </w:r>
    <w:r>
      <w:rPr>
        <w:b/>
        <w:bCs/>
        <w:sz w:val="24"/>
        <w:szCs w:val="24"/>
      </w:rPr>
      <w:fldChar w:fldCharType="separate"/>
    </w:r>
    <w:r>
      <w:rPr>
        <w:b/>
        <w:bCs/>
      </w:rPr>
      <w:t>1</w:t>
    </w:r>
    <w:r>
      <w:rPr>
        <w:b/>
        <w:bCs/>
        <w:sz w:val="24"/>
        <w:szCs w:val="24"/>
      </w:rPr>
      <w:fldChar w:fldCharType="end"/>
    </w:r>
    <w:r>
      <w:rPr>
        <w:lang w:val="zh-CN"/>
      </w:rPr>
      <w:t xml:space="preserve"> / </w:t>
    </w:r>
    <w:r>
      <w:rPr>
        <w:b/>
        <w:bCs/>
      </w:rPr>
      <w:fldChar w:fldCharType="begin"/>
    </w:r>
    <w:r>
      <w:rPr>
        <w:b/>
        <w:bCs/>
      </w:rPr>
      <w:instrText xml:space="preserve">NUMPAGES</w:instrText>
    </w:r>
    <w:r>
      <w:rPr>
        <w:b/>
        <w:bCs/>
        <w:sz w:val="24"/>
        <w:szCs w:val="24"/>
      </w:rPr>
      <w:fldChar w:fldCharType="separate"/>
    </w:r>
    <w:r>
      <w:rPr>
        <w:b/>
        <w:bCs/>
      </w:rPr>
      <w:t>5</w:t>
    </w:r>
    <w:r>
      <w:rPr>
        <w:b/>
        <w:bCs/>
        <w:sz w:val="24"/>
        <w:szCs w:val="24"/>
      </w:rPr>
      <w:fldChar w:fldCharType="end"/>
    </w:r>
  </w:p>
  <w:p>
    <w:pPr>
      <w:pStyle w:val="34"/>
    </w:pPr>
  </w:p>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spacing w:before="0" w:line="240" w:lineRule="auto"/>
      <w:ind w:left="0"/>
      <w:jc w:val="both"/>
      <w:rPr>
        <w:rFonts w:ascii="楷体" w:hAnsi="楷体" w:eastAsia="楷体" w:cs="黑体"/>
        <w:b/>
        <w:spacing w:val="-2"/>
        <w:sz w:val="24"/>
        <w:szCs w:val="24"/>
      </w:rPr>
    </w:pPr>
    <w:r>
      <w:rPr>
        <w:rFonts w:ascii="楷体" w:hAnsi="楷体" w:eastAsia="楷体"/>
        <w:b/>
      </w:rPr>
      <w:drawing>
        <wp:anchor distT="0" distB="0" distL="114300" distR="114300" simplePos="0" relativeHeight="251659264" behindDoc="1" locked="0" layoutInCell="0" allowOverlap="1">
          <wp:simplePos x="0" y="0"/>
          <wp:positionH relativeFrom="margin">
            <wp:posOffset>-4163695</wp:posOffset>
          </wp:positionH>
          <wp:positionV relativeFrom="margin">
            <wp:posOffset>-1046480</wp:posOffset>
          </wp:positionV>
          <wp:extent cx="14449425" cy="10958195"/>
          <wp:effectExtent l="0" t="0" r="0" b="0"/>
          <wp:wrapNone/>
          <wp:docPr id="627" name="WordPictureWatermark367128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7" name="WordPictureWatermark367128483"/>
                  <pic:cNvPicPr>
                    <a:picLocks noChangeAspect="1"/>
                  </pic:cNvPicPr>
                </pic:nvPicPr>
                <pic:blipFill>
                  <a:blip r:embed="rId1"/>
                  <a:stretch>
                    <a:fillRect/>
                  </a:stretch>
                </pic:blipFill>
                <pic:spPr>
                  <a:xfrm>
                    <a:off x="0" y="0"/>
                    <a:ext cx="14449425" cy="10958195"/>
                  </a:xfrm>
                  <a:prstGeom prst="rect">
                    <a:avLst/>
                  </a:prstGeom>
                  <a:noFill/>
                  <a:ln>
                    <a:noFill/>
                  </a:ln>
                </pic:spPr>
              </pic:pic>
            </a:graphicData>
          </a:graphic>
        </wp:anchor>
      </w:drawing>
    </w:r>
    <w:r>
      <w:drawing>
        <wp:anchor distT="0" distB="0" distL="114300" distR="114300" simplePos="0" relativeHeight="251668480" behindDoc="0" locked="0" layoutInCell="1" allowOverlap="1">
          <wp:simplePos x="0" y="0"/>
          <wp:positionH relativeFrom="column">
            <wp:posOffset>4992370</wp:posOffset>
          </wp:positionH>
          <wp:positionV relativeFrom="paragraph">
            <wp:posOffset>-124460</wp:posOffset>
          </wp:positionV>
          <wp:extent cx="1325245" cy="424815"/>
          <wp:effectExtent l="0" t="0" r="8255" b="3810"/>
          <wp:wrapSquare wrapText="bothSides"/>
          <wp:docPr id="628" name="图片 1" descr="说明: 说明: C:\Users\JSYH\Desktop\苏银理财.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 name="图片 1" descr="说明: 说明: C:\Users\JSYH\Desktop\苏银理财.png"/>
                  <pic:cNvPicPr>
                    <a:picLocks noChangeAspect="1"/>
                  </pic:cNvPicPr>
                </pic:nvPicPr>
                <pic:blipFill>
                  <a:blip r:embed="rId2"/>
                  <a:stretch>
                    <a:fillRect/>
                  </a:stretch>
                </pic:blipFill>
                <pic:spPr>
                  <a:xfrm>
                    <a:off x="0" y="0"/>
                    <a:ext cx="1325245" cy="424815"/>
                  </a:xfrm>
                  <a:prstGeom prst="rect">
                    <a:avLst/>
                  </a:prstGeom>
                  <a:noFill/>
                  <a:ln>
                    <a:noFill/>
                  </a:ln>
                </pic:spPr>
              </pic:pic>
            </a:graphicData>
          </a:graphic>
        </wp:anchor>
      </w:drawing>
    </w:r>
    <w:r>
      <w:rPr>
        <w:rFonts w:hint="eastAsia" w:ascii="楷体" w:hAnsi="楷体" w:eastAsia="楷体" w:cs="黑体"/>
        <w:b/>
        <w:bCs/>
        <w:spacing w:val="-2"/>
        <w:sz w:val="24"/>
        <w:szCs w:val="24"/>
      </w:rPr>
      <w:t>理财非存款、产品有风险、投资须谨慎</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5"/>
    </w:pPr>
    <w:r>
      <w:drawing>
        <wp:anchor distT="0" distB="0" distL="114300" distR="114300" simplePos="0" relativeHeight="251662336" behindDoc="1" locked="0" layoutInCell="0" allowOverlap="1">
          <wp:simplePos x="0" y="0"/>
          <wp:positionH relativeFrom="margin">
            <wp:align>center</wp:align>
          </wp:positionH>
          <wp:positionV relativeFrom="margin">
            <wp:align>center</wp:align>
          </wp:positionV>
          <wp:extent cx="14444345" cy="10958195"/>
          <wp:effectExtent l="0" t="0" r="0" b="0"/>
          <wp:wrapNone/>
          <wp:docPr id="626" name="WordPictureWatermark367128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6" name="WordPictureWatermark367128482"/>
                  <pic:cNvPicPr>
                    <a:picLocks noChangeAspect="1"/>
                  </pic:cNvPicPr>
                </pic:nvPicPr>
                <pic:blipFill>
                  <a:blip r:embed="rId1"/>
                  <a:stretch>
                    <a:fillRect/>
                  </a:stretch>
                </pic:blipFill>
                <pic:spPr>
                  <a:xfrm>
                    <a:off x="0" y="0"/>
                    <a:ext cx="14444345" cy="1095819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5"/>
    </w:pPr>
    <w:r>
      <w:drawing>
        <wp:anchor distT="0" distB="0" distL="114300" distR="114300" simplePos="0" relativeHeight="251665408" behindDoc="1" locked="0" layoutInCell="0" allowOverlap="1">
          <wp:simplePos x="0" y="0"/>
          <wp:positionH relativeFrom="margin">
            <wp:align>center</wp:align>
          </wp:positionH>
          <wp:positionV relativeFrom="margin">
            <wp:align>center</wp:align>
          </wp:positionV>
          <wp:extent cx="14444345" cy="10958195"/>
          <wp:effectExtent l="0" t="0" r="0" b="0"/>
          <wp:wrapNone/>
          <wp:docPr id="629" name="WordPictureWatermark367128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 name="WordPictureWatermark367128481"/>
                  <pic:cNvPicPr>
                    <a:picLocks noChangeAspect="1"/>
                  </pic:cNvPicPr>
                </pic:nvPicPr>
                <pic:blipFill>
                  <a:blip r:embed="rId1"/>
                  <a:stretch>
                    <a:fillRect/>
                  </a:stretch>
                </pic:blipFill>
                <pic:spPr>
                  <a:xfrm>
                    <a:off x="0" y="0"/>
                    <a:ext cx="14444345" cy="10958195"/>
                  </a:xfrm>
                  <a:prstGeom prst="rect">
                    <a:avLst/>
                  </a:prstGeom>
                  <a:noFill/>
                  <a:ln>
                    <a:noFill/>
                  </a:ln>
                </pic:spPr>
              </pic:pic>
            </a:graphicData>
          </a:graphic>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spacing w:before="0" w:line="320" w:lineRule="exact"/>
      <w:ind w:left="20"/>
      <w:jc w:val="both"/>
      <w:rPr>
        <w:rFonts w:ascii="楷体" w:hAnsi="楷体" w:eastAsia="楷体" w:cs="黑体"/>
        <w:b/>
        <w:spacing w:val="-2"/>
        <w:sz w:val="24"/>
        <w:szCs w:val="24"/>
      </w:rPr>
    </w:pPr>
    <w:r>
      <w:drawing>
        <wp:anchor distT="0" distB="0" distL="114300" distR="114300" simplePos="0" relativeHeight="251660288" behindDoc="0" locked="0" layoutInCell="1" allowOverlap="1">
          <wp:simplePos x="0" y="0"/>
          <wp:positionH relativeFrom="column">
            <wp:posOffset>4965065</wp:posOffset>
          </wp:positionH>
          <wp:positionV relativeFrom="paragraph">
            <wp:posOffset>-94615</wp:posOffset>
          </wp:positionV>
          <wp:extent cx="1325245" cy="424815"/>
          <wp:effectExtent l="0" t="0" r="0" b="0"/>
          <wp:wrapSquare wrapText="bothSides"/>
          <wp:docPr id="62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3" name="图片 1"/>
                  <pic:cNvPicPr>
                    <a:picLocks noChangeAspect="1"/>
                  </pic:cNvPicPr>
                </pic:nvPicPr>
                <pic:blipFill>
                  <a:blip r:embed="rId1"/>
                  <a:stretch>
                    <a:fillRect/>
                  </a:stretch>
                </pic:blipFill>
                <pic:spPr>
                  <a:xfrm>
                    <a:off x="0" y="0"/>
                    <a:ext cx="1325245" cy="424815"/>
                  </a:xfrm>
                  <a:prstGeom prst="rect">
                    <a:avLst/>
                  </a:prstGeom>
                  <a:noFill/>
                  <a:ln>
                    <a:noFill/>
                  </a:ln>
                </pic:spPr>
              </pic:pic>
            </a:graphicData>
          </a:graphic>
        </wp:anchor>
      </w:drawing>
    </w:r>
    <w:r>
      <w:rPr>
        <w:rFonts w:ascii="楷体" w:hAnsi="楷体" w:eastAsia="楷体"/>
        <w:b/>
      </w:rPr>
      <w:drawing>
        <wp:anchor distT="0" distB="0" distL="114300" distR="114300" simplePos="0" relativeHeight="251666432" behindDoc="1" locked="0" layoutInCell="0" allowOverlap="1">
          <wp:simplePos x="0" y="0"/>
          <wp:positionH relativeFrom="margin">
            <wp:posOffset>-4011295</wp:posOffset>
          </wp:positionH>
          <wp:positionV relativeFrom="margin">
            <wp:posOffset>-1028700</wp:posOffset>
          </wp:positionV>
          <wp:extent cx="14449425" cy="10958195"/>
          <wp:effectExtent l="0" t="0" r="0" b="0"/>
          <wp:wrapNone/>
          <wp:docPr id="624" name="WordPictureWatermark367128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4" name="WordPictureWatermark367128483"/>
                  <pic:cNvPicPr>
                    <a:picLocks noChangeAspect="1"/>
                  </pic:cNvPicPr>
                </pic:nvPicPr>
                <pic:blipFill>
                  <a:blip r:embed="rId2"/>
                  <a:stretch>
                    <a:fillRect/>
                  </a:stretch>
                </pic:blipFill>
                <pic:spPr>
                  <a:xfrm>
                    <a:off x="0" y="0"/>
                    <a:ext cx="14449425" cy="10958195"/>
                  </a:xfrm>
                  <a:prstGeom prst="rect">
                    <a:avLst/>
                  </a:prstGeom>
                  <a:noFill/>
                  <a:ln>
                    <a:noFill/>
                  </a:ln>
                </pic:spPr>
              </pic:pic>
            </a:graphicData>
          </a:graphic>
        </wp:anchor>
      </w:drawing>
    </w:r>
    <w:r>
      <w:rPr>
        <w:rFonts w:hint="eastAsia" w:ascii="楷体" w:hAnsi="楷体" w:eastAsia="楷体" w:cs="黑体"/>
        <w:b/>
        <w:bCs/>
        <w:spacing w:val="-2"/>
        <w:sz w:val="24"/>
        <w:szCs w:val="24"/>
      </w:rPr>
      <w:t>理财非存款、产品有风险、投资须谨慎</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5"/>
    </w:pPr>
    <w:r>
      <w:drawing>
        <wp:anchor distT="0" distB="0" distL="114300" distR="114300" simplePos="0" relativeHeight="251663360" behindDoc="1" locked="0" layoutInCell="0" allowOverlap="1">
          <wp:simplePos x="0" y="0"/>
          <wp:positionH relativeFrom="margin">
            <wp:align>center</wp:align>
          </wp:positionH>
          <wp:positionV relativeFrom="margin">
            <wp:align>center</wp:align>
          </wp:positionV>
          <wp:extent cx="14444345" cy="10958195"/>
          <wp:effectExtent l="0" t="0" r="0" b="0"/>
          <wp:wrapNone/>
          <wp:docPr id="622" name="WordPictureWatermark367128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2" name="WordPictureWatermark367128482"/>
                  <pic:cNvPicPr>
                    <a:picLocks noChangeAspect="1"/>
                  </pic:cNvPicPr>
                </pic:nvPicPr>
                <pic:blipFill>
                  <a:blip r:embed="rId1"/>
                  <a:stretch>
                    <a:fillRect/>
                  </a:stretch>
                </pic:blipFill>
                <pic:spPr>
                  <a:xfrm>
                    <a:off x="0" y="0"/>
                    <a:ext cx="14444345" cy="10958195"/>
                  </a:xfrm>
                  <a:prstGeom prst="rect">
                    <a:avLst/>
                  </a:prstGeom>
                  <a:noFill/>
                  <a:ln>
                    <a:noFill/>
                  </a:ln>
                </pic:spPr>
              </pic:pic>
            </a:graphicData>
          </a:graphic>
        </wp:anchor>
      </w:drawing>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5"/>
    </w:pPr>
    <w:r>
      <w:drawing>
        <wp:anchor distT="0" distB="0" distL="114300" distR="114300" simplePos="0" relativeHeight="251669504" behindDoc="1" locked="0" layoutInCell="0" allowOverlap="1">
          <wp:simplePos x="0" y="0"/>
          <wp:positionH relativeFrom="margin">
            <wp:align>center</wp:align>
          </wp:positionH>
          <wp:positionV relativeFrom="margin">
            <wp:align>center</wp:align>
          </wp:positionV>
          <wp:extent cx="14444345" cy="10958195"/>
          <wp:effectExtent l="0" t="0" r="0" b="0"/>
          <wp:wrapNone/>
          <wp:docPr id="625" name="WordPictureWatermark367128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5" name="WordPictureWatermark367128481"/>
                  <pic:cNvPicPr>
                    <a:picLocks noChangeAspect="1"/>
                  </pic:cNvPicPr>
                </pic:nvPicPr>
                <pic:blipFill>
                  <a:blip r:embed="rId1"/>
                  <a:stretch>
                    <a:fillRect/>
                  </a:stretch>
                </pic:blipFill>
                <pic:spPr>
                  <a:xfrm>
                    <a:off x="0" y="0"/>
                    <a:ext cx="14444345" cy="10958195"/>
                  </a:xfrm>
                  <a:prstGeom prst="rect">
                    <a:avLst/>
                  </a:prstGeom>
                  <a:noFill/>
                  <a:ln>
                    <a:noFill/>
                  </a:ln>
                </pic:spPr>
              </pic:pic>
            </a:graphicData>
          </a:graphic>
        </wp:anchor>
      </w:drawing>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kinsoku w:val="0"/>
      <w:overflowPunct w:val="0"/>
      <w:spacing w:before="0" w:line="320" w:lineRule="exact"/>
      <w:ind w:left="20"/>
      <w:jc w:val="both"/>
      <w:rPr>
        <w:rFonts w:ascii="楷体" w:hAnsi="楷体" w:eastAsia="楷体" w:cs="黑体"/>
        <w:b/>
        <w:spacing w:val="-2"/>
        <w:sz w:val="24"/>
        <w:szCs w:val="24"/>
      </w:rPr>
    </w:pPr>
    <w:r>
      <w:rPr>
        <w:rFonts w:ascii="楷体" w:hAnsi="楷体" w:eastAsia="楷体"/>
        <w:b/>
      </w:rPr>
      <w:drawing>
        <wp:anchor distT="0" distB="0" distL="114300" distR="114300" simplePos="0" relativeHeight="251667456" behindDoc="1" locked="0" layoutInCell="0" allowOverlap="1">
          <wp:simplePos x="0" y="0"/>
          <wp:positionH relativeFrom="margin">
            <wp:posOffset>-4164330</wp:posOffset>
          </wp:positionH>
          <wp:positionV relativeFrom="margin">
            <wp:posOffset>-1126490</wp:posOffset>
          </wp:positionV>
          <wp:extent cx="14449425" cy="10958195"/>
          <wp:effectExtent l="0" t="0" r="9525" b="14605"/>
          <wp:wrapNone/>
          <wp:docPr id="631" name="WordPictureWatermark367128483" descr="C:\Users\sylc\Desktop\水印.jpg水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1" name="WordPictureWatermark367128483" descr="C:\Users\sylc\Desktop\水印.jpg水印"/>
                  <pic:cNvPicPr>
                    <a:picLocks noChangeAspect="1"/>
                  </pic:cNvPicPr>
                </pic:nvPicPr>
                <pic:blipFill>
                  <a:blip r:embed="rId1"/>
                  <a:stretch>
                    <a:fillRect/>
                  </a:stretch>
                </pic:blipFill>
                <pic:spPr>
                  <a:xfrm>
                    <a:off x="0" y="0"/>
                    <a:ext cx="14449425" cy="10958195"/>
                  </a:xfrm>
                  <a:prstGeom prst="rect">
                    <a:avLst/>
                  </a:prstGeom>
                  <a:noFill/>
                  <a:ln>
                    <a:noFill/>
                  </a:ln>
                </pic:spPr>
              </pic:pic>
            </a:graphicData>
          </a:graphic>
        </wp:anchor>
      </w:drawing>
    </w:r>
    <w:r>
      <w:drawing>
        <wp:anchor distT="0" distB="0" distL="114300" distR="114300" simplePos="0" relativeHeight="251670528" behindDoc="0" locked="0" layoutInCell="1" allowOverlap="1">
          <wp:simplePos x="0" y="0"/>
          <wp:positionH relativeFrom="column">
            <wp:posOffset>4819650</wp:posOffset>
          </wp:positionH>
          <wp:positionV relativeFrom="paragraph">
            <wp:posOffset>-124460</wp:posOffset>
          </wp:positionV>
          <wp:extent cx="1325245" cy="424815"/>
          <wp:effectExtent l="0" t="0" r="8255" b="3810"/>
          <wp:wrapSquare wrapText="bothSides"/>
          <wp:docPr id="632" name="图片 1" descr="说明: 说明: C:\Users\JSYH\Desktop\苏银理财.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2" name="图片 1" descr="说明: 说明: C:\Users\JSYH\Desktop\苏银理财.png"/>
                  <pic:cNvPicPr>
                    <a:picLocks noChangeAspect="1"/>
                  </pic:cNvPicPr>
                </pic:nvPicPr>
                <pic:blipFill>
                  <a:blip r:embed="rId2"/>
                  <a:stretch>
                    <a:fillRect/>
                  </a:stretch>
                </pic:blipFill>
                <pic:spPr>
                  <a:xfrm>
                    <a:off x="0" y="0"/>
                    <a:ext cx="1325245" cy="424815"/>
                  </a:xfrm>
                  <a:prstGeom prst="rect">
                    <a:avLst/>
                  </a:prstGeom>
                  <a:noFill/>
                  <a:ln>
                    <a:noFill/>
                  </a:ln>
                </pic:spPr>
              </pic:pic>
            </a:graphicData>
          </a:graphic>
        </wp:anchor>
      </w:drawing>
    </w:r>
    <w:r>
      <w:rPr>
        <w:rFonts w:hint="eastAsia" w:ascii="楷体" w:hAnsi="楷体" w:eastAsia="楷体" w:cs="黑体"/>
        <w:b/>
        <w:bCs/>
        <w:spacing w:val="-2"/>
        <w:sz w:val="24"/>
        <w:szCs w:val="24"/>
      </w:rPr>
      <w:t>理财非存款、产品有风险、投资须谨慎</w:t>
    </w:r>
  </w:p>
  <w:p>
    <w:pPr>
      <w:rPr>
        <w:rFonts w:ascii="楷体" w:hAnsi="楷体" w:eastAsia="楷体" w:cs="黑体"/>
        <w:b/>
        <w:spacing w:val="-2"/>
        <w:sz w:val="24"/>
        <w:szCs w:val="24"/>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5"/>
    </w:pPr>
    <w:r>
      <w:drawing>
        <wp:anchor distT="0" distB="0" distL="114300" distR="114300" simplePos="0" relativeHeight="251664384" behindDoc="1" locked="0" layoutInCell="0" allowOverlap="1">
          <wp:simplePos x="0" y="0"/>
          <wp:positionH relativeFrom="margin">
            <wp:align>center</wp:align>
          </wp:positionH>
          <wp:positionV relativeFrom="margin">
            <wp:align>center</wp:align>
          </wp:positionV>
          <wp:extent cx="14444345" cy="10958195"/>
          <wp:effectExtent l="0" t="0" r="0" b="0"/>
          <wp:wrapNone/>
          <wp:docPr id="630" name="WordPictureWatermark367128482" descr="苏银理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0" name="WordPictureWatermark367128482" descr="苏银理财"/>
                  <pic:cNvPicPr>
                    <a:picLocks noChangeAspect="1"/>
                  </pic:cNvPicPr>
                </pic:nvPicPr>
                <pic:blipFill>
                  <a:blip r:embed="rId1">
                    <a:lum bright="70001" contrast="-70000"/>
                  </a:blip>
                  <a:stretch>
                    <a:fillRect/>
                  </a:stretch>
                </pic:blipFill>
                <pic:spPr>
                  <a:xfrm>
                    <a:off x="0" y="0"/>
                    <a:ext cx="14444345" cy="10958195"/>
                  </a:xfrm>
                  <a:prstGeom prst="rect">
                    <a:avLst/>
                  </a:prstGeom>
                  <a:noFill/>
                  <a:ln>
                    <a:noFill/>
                  </a:ln>
                </pic:spPr>
              </pic:pic>
            </a:graphicData>
          </a:graphic>
        </wp:anchor>
      </w:drawing>
    </w:r>
  </w:p>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5"/>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14444345" cy="10958195"/>
          <wp:effectExtent l="0" t="0" r="0" b="0"/>
          <wp:wrapNone/>
          <wp:docPr id="633" name="WordPictureWatermark367128481" descr="苏银理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3" name="WordPictureWatermark367128481" descr="苏银理财"/>
                  <pic:cNvPicPr>
                    <a:picLocks noChangeAspect="1"/>
                  </pic:cNvPicPr>
                </pic:nvPicPr>
                <pic:blipFill>
                  <a:blip r:embed="rId1">
                    <a:lum bright="70001" contrast="-70000"/>
                  </a:blip>
                  <a:stretch>
                    <a:fillRect/>
                  </a:stretch>
                </pic:blipFill>
                <pic:spPr>
                  <a:xfrm>
                    <a:off x="0" y="0"/>
                    <a:ext cx="14444345" cy="1095819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239341B"/>
    <w:multiLevelType w:val="multilevel"/>
    <w:tmpl w:val="9239341B"/>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B5E306ED"/>
    <w:multiLevelType w:val="multilevel"/>
    <w:tmpl w:val="B5E306ED"/>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BF205925"/>
    <w:multiLevelType w:val="multilevel"/>
    <w:tmpl w:val="BF205925"/>
    <w:lvl w:ilvl="0" w:tentative="0">
      <w:start w:val="1"/>
      <w:numFmt w:val="decimal"/>
      <w:suff w:val="nothing"/>
      <w:lvlText w:val="%1."/>
      <w:lvlJc w:val="left"/>
      <w:pPr>
        <w:tabs>
          <w:tab w:val="left" w:pos="420"/>
        </w:tabs>
        <w:ind w:left="420" w:hanging="420"/>
      </w:pPr>
      <w:rPr>
        <w:rFonts w:hint="default" w:eastAsia="楷体"/>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C8879AEF"/>
    <w:multiLevelType w:val="multilevel"/>
    <w:tmpl w:val="C8879AEF"/>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CF092B84"/>
    <w:multiLevelType w:val="multilevel"/>
    <w:tmpl w:val="CF092B84"/>
    <w:lvl w:ilvl="0" w:tentative="0">
      <w:start w:val="1"/>
      <w:numFmt w:val="chineseCountingThousand"/>
      <w:suff w:val="nothing"/>
      <w:lvlText w:val="%1、"/>
      <w:lvlJc w:val="left"/>
      <w:pPr>
        <w:ind w:left="0" w:firstLine="40"/>
      </w:pPr>
      <w:rPr>
        <w:rFonts w:hint="eastAsia"/>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5">
    <w:nsid w:val="0053208E"/>
    <w:multiLevelType w:val="multilevel"/>
    <w:tmpl w:val="0053208E"/>
    <w:lvl w:ilvl="0" w:tentative="0">
      <w:start w:val="1"/>
      <w:numFmt w:val="decimalEnclosedCircleChinese"/>
      <w:suff w:val="nothing"/>
      <w:lvlText w:val="%1　"/>
      <w:lvlJc w:val="left"/>
      <w:pPr>
        <w:ind w:left="0" w:firstLine="400"/>
      </w:pPr>
      <w:rPr>
        <w:rFonts w:hint="default"/>
        <w:sz w:val="20"/>
        <w:u w:val="none"/>
      </w:rPr>
    </w:lvl>
    <w:lvl w:ilvl="1" w:tentative="0">
      <w:start w:val="0"/>
      <w:numFmt w:val="bullet"/>
      <w:lvlText w:val=""/>
      <w:lvlJc w:val="left"/>
      <w:rPr>
        <w:rFonts w:hint="default"/>
        <w:u w:val="none"/>
      </w:rPr>
    </w:lvl>
    <w:lvl w:ilvl="2" w:tentative="0">
      <w:start w:val="0"/>
      <w:numFmt w:val="bullet"/>
      <w:lvlText w:val=""/>
      <w:lvlJc w:val="left"/>
      <w:rPr>
        <w:rFonts w:hint="default"/>
        <w:u w:val="none"/>
      </w:rPr>
    </w:lvl>
    <w:lvl w:ilvl="3" w:tentative="0">
      <w:start w:val="0"/>
      <w:numFmt w:val="bullet"/>
      <w:lvlText w:val=""/>
      <w:lvlJc w:val="left"/>
      <w:rPr>
        <w:rFonts w:hint="default"/>
        <w:u w:val="none"/>
      </w:rPr>
    </w:lvl>
    <w:lvl w:ilvl="4" w:tentative="0">
      <w:start w:val="0"/>
      <w:numFmt w:val="bullet"/>
      <w:lvlText w:val=""/>
      <w:lvlJc w:val="left"/>
      <w:rPr>
        <w:rFonts w:hint="default"/>
        <w:u w:val="none"/>
      </w:rPr>
    </w:lvl>
    <w:lvl w:ilvl="5" w:tentative="0">
      <w:start w:val="0"/>
      <w:numFmt w:val="bullet"/>
      <w:lvlText w:val=""/>
      <w:lvlJc w:val="left"/>
      <w:rPr>
        <w:rFonts w:hint="default"/>
        <w:u w:val="none"/>
      </w:rPr>
    </w:lvl>
    <w:lvl w:ilvl="6" w:tentative="0">
      <w:start w:val="0"/>
      <w:numFmt w:val="bullet"/>
      <w:lvlText w:val=""/>
      <w:lvlJc w:val="left"/>
      <w:rPr>
        <w:rFonts w:hint="default"/>
        <w:u w:val="none"/>
      </w:rPr>
    </w:lvl>
    <w:lvl w:ilvl="7" w:tentative="0">
      <w:start w:val="0"/>
      <w:numFmt w:val="bullet"/>
      <w:lvlText w:val=""/>
      <w:lvlJc w:val="left"/>
      <w:rPr>
        <w:rFonts w:hint="default"/>
        <w:u w:val="none"/>
      </w:rPr>
    </w:lvl>
    <w:lvl w:ilvl="8" w:tentative="0">
      <w:start w:val="0"/>
      <w:numFmt w:val="bullet"/>
      <w:lvlText w:val=""/>
      <w:lvlJc w:val="left"/>
      <w:rPr>
        <w:rFonts w:hint="default"/>
        <w:u w:val="none"/>
      </w:rPr>
    </w:lvl>
  </w:abstractNum>
  <w:abstractNum w:abstractNumId="6">
    <w:nsid w:val="0248C179"/>
    <w:multiLevelType w:val="multilevel"/>
    <w:tmpl w:val="0248C179"/>
    <w:lvl w:ilvl="0" w:tentative="0">
      <w:start w:val="1"/>
      <w:numFmt w:val="chineseCountingThousand"/>
      <w:lvlText w:val="(%1)"/>
      <w:lvlJc w:val="left"/>
      <w:pPr>
        <w:ind w:left="420" w:hanging="420"/>
      </w:pPr>
      <w:rPr>
        <w:b/>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03D62ECE"/>
    <w:multiLevelType w:val="multilevel"/>
    <w:tmpl w:val="03D62ECE"/>
    <w:lvl w:ilvl="0" w:tentative="0">
      <w:start w:val="1"/>
      <w:numFmt w:val="decimal"/>
      <w:suff w:val="nothing"/>
      <w:lvlText w:val="%1."/>
      <w:lvlJc w:val="left"/>
      <w:pPr>
        <w:tabs>
          <w:tab w:val="left" w:pos="0"/>
        </w:tabs>
        <w:ind w:left="0" w:firstLine="0"/>
      </w:pPr>
      <w:rPr>
        <w:rFonts w:hint="default"/>
      </w:rPr>
    </w:lvl>
    <w:lvl w:ilvl="1" w:tentative="0">
      <w:start w:val="0"/>
      <w:numFmt w:val="bullet"/>
      <w:lvlText w:val=""/>
      <w:lvlJc w:val="left"/>
    </w:lvl>
    <w:lvl w:ilvl="2" w:tentative="0">
      <w:start w:val="0"/>
      <w:numFmt w:val="bullet"/>
      <w:lvlText w:val=""/>
      <w:lvlJc w:val="left"/>
    </w:lvl>
    <w:lvl w:ilvl="3" w:tentative="0">
      <w:start w:val="0"/>
      <w:numFmt w:val="bullet"/>
      <w:lvlText w:val=""/>
      <w:lvlJc w:val="left"/>
    </w:lvl>
    <w:lvl w:ilvl="4" w:tentative="0">
      <w:start w:val="0"/>
      <w:numFmt w:val="bullet"/>
      <w:lvlText w:val=""/>
      <w:lvlJc w:val="left"/>
    </w:lvl>
    <w:lvl w:ilvl="5" w:tentative="0">
      <w:start w:val="0"/>
      <w:numFmt w:val="bullet"/>
      <w:lvlText w:val=""/>
      <w:lvlJc w:val="left"/>
    </w:lvl>
    <w:lvl w:ilvl="6" w:tentative="0">
      <w:start w:val="0"/>
      <w:numFmt w:val="bullet"/>
      <w:lvlText w:val=""/>
      <w:lvlJc w:val="left"/>
    </w:lvl>
    <w:lvl w:ilvl="7" w:tentative="0">
      <w:start w:val="0"/>
      <w:numFmt w:val="bullet"/>
      <w:lvlText w:val=""/>
      <w:lvlJc w:val="left"/>
    </w:lvl>
    <w:lvl w:ilvl="8" w:tentative="0">
      <w:start w:val="0"/>
      <w:numFmt w:val="bullet"/>
      <w:lvlText w:val=""/>
      <w:lvlJc w:val="left"/>
    </w:lvl>
  </w:abstractNum>
  <w:abstractNum w:abstractNumId="8">
    <w:nsid w:val="25B654F3"/>
    <w:multiLevelType w:val="multilevel"/>
    <w:tmpl w:val="25B654F3"/>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
    <w:nsid w:val="2A8F537B"/>
    <w:multiLevelType w:val="multilevel"/>
    <w:tmpl w:val="2A8F537B"/>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
    <w:nsid w:val="59ADCABA"/>
    <w:multiLevelType w:val="multilevel"/>
    <w:tmpl w:val="59ADCABA"/>
    <w:lvl w:ilvl="0" w:tentative="0">
      <w:start w:val="1"/>
      <w:numFmt w:val="decimal"/>
      <w:suff w:val="nothing"/>
      <w:lvlText w:val="%1."/>
      <w:lvlJc w:val="left"/>
      <w:pPr>
        <w:tabs>
          <w:tab w:val="left" w:pos="420"/>
        </w:tabs>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1">
    <w:nsid w:val="5A241D34"/>
    <w:multiLevelType w:val="multilevel"/>
    <w:tmpl w:val="5A241D34"/>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
    <w:nsid w:val="72183CF9"/>
    <w:multiLevelType w:val="multilevel"/>
    <w:tmpl w:val="72183CF9"/>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5"/>
  </w:num>
  <w:num w:numId="2">
    <w:abstractNumId w:val="4"/>
  </w:num>
  <w:num w:numId="3">
    <w:abstractNumId w:val="10"/>
  </w:num>
  <w:num w:numId="4">
    <w:abstractNumId w:val="2"/>
  </w:num>
  <w:num w:numId="5">
    <w:abstractNumId w:val="1"/>
  </w:num>
  <w:num w:numId="6">
    <w:abstractNumId w:val="7"/>
  </w:num>
  <w:num w:numId="7">
    <w:abstractNumId w:val="8"/>
  </w:num>
  <w:num w:numId="8">
    <w:abstractNumId w:val="12"/>
  </w:num>
  <w:num w:numId="9">
    <w:abstractNumId w:val="6"/>
  </w:num>
  <w:num w:numId="10">
    <w:abstractNumId w:val="0"/>
  </w:num>
  <w:num w:numId="11">
    <w:abstractNumId w:val="9"/>
  </w:num>
  <w:num w:numId="12">
    <w:abstractNumId w:val="11"/>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NotTrackMoves/>
  <w:documentProtection w:enforcement="0"/>
  <w:defaultTabStop w:val="420"/>
  <w:characterSpacingControl w:val="doNotCompress"/>
  <w:compat>
    <w:balanceSingleByteDoubleByteWidth/>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10067CC"/>
    <w:rsid w:val="65F37068"/>
    <w:rsid w:val="7F93535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nhideWhenUsed="0" w:uiPriority="0"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nhideWhenUsed="0" w:uiPriority="0"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72"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hint="default" w:ascii="宋体" w:hAnsi="宋体" w:eastAsia="宋体" w:cs="宋体"/>
      <w:sz w:val="28"/>
      <w:szCs w:val="22"/>
      <w:lang w:val="en-US" w:eastAsia="zh-CN" w:bidi="ar-SA"/>
    </w:rPr>
  </w:style>
  <w:style w:type="character" w:default="1" w:styleId="17">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table" w:customStyle="1" w:styleId="2">
    <w:name w:val="Grid Table 4 - Accent 1"/>
    <w:basedOn w:val="3"/>
    <w:qFormat/>
    <w:uiPriority w:val="59"/>
    <w:pPr>
      <w:spacing w:after="0" w:line="240" w:lineRule="auto"/>
    </w:pPr>
    <w:tblPr>
      <w:tblBorders>
        <w:top w:val="single" w:color="A2C6E7" w:themeColor="accent1" w:themeTint="90" w:sz="4" w:space="0"/>
        <w:left w:val="single" w:color="A2C6E7" w:themeColor="accent1" w:themeTint="90" w:sz="4" w:space="0"/>
        <w:bottom w:val="single" w:color="A2C6E7" w:themeColor="accent1" w:themeTint="90" w:sz="4" w:space="0"/>
        <w:right w:val="single" w:color="A2C6E7" w:themeColor="accent1" w:themeTint="90" w:sz="4" w:space="0"/>
        <w:insideH w:val="single" w:color="A2C6E7" w:themeColor="accent1" w:themeTint="90" w:sz="4" w:space="0"/>
        <w:insideV w:val="single" w:color="A2C6E7" w:themeColor="accent1" w:themeTint="90" w:sz="4" w:space="0"/>
      </w:tblBorders>
    </w:tblPr>
    <w:tblStylePr w:type="firstRow">
      <w:rPr>
        <w:rFonts w:ascii="Arial" w:hAnsi="Arial"/>
        <w:b/>
        <w:color w:val="FFFFFF"/>
        <w:sz w:val="22"/>
      </w:rPr>
      <w:tcPr>
        <w:tcBorders>
          <w:top w:val="single" w:color="68A3D8" w:themeColor="accent1" w:themeTint="EA" w:sz="4" w:space="0"/>
          <w:left w:val="single" w:color="68A3D8" w:themeColor="accent1" w:themeTint="EA" w:sz="4" w:space="0"/>
          <w:bottom w:val="single" w:color="68A3D8" w:themeColor="accent1" w:themeTint="EA" w:sz="4" w:space="0"/>
          <w:right w:val="single" w:color="68A3D8" w:themeColor="accent1" w:themeTint="EA" w:sz="4" w:space="0"/>
        </w:tcBorders>
        <w:shd w:val="clear" w:color="FFFFFF" w:fill="69A3D8"/>
      </w:tcPr>
    </w:tblStylePr>
    <w:tblStylePr w:type="lastRow">
      <w:rPr>
        <w:b/>
        <w:color w:val="404040"/>
      </w:rPr>
      <w:tcPr>
        <w:tcBorders>
          <w:top w:val="single" w:color="68A3D8" w:themeColor="accent1" w:themeTint="E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DFEBF7"/>
      </w:tcPr>
    </w:tblStylePr>
    <w:tblStylePr w:type="band2Vert"/>
    <w:tblStylePr w:type="band1Horz">
      <w:rPr>
        <w:rFonts w:ascii="Arial" w:hAnsi="Arial"/>
        <w:color w:val="404040"/>
        <w:sz w:val="22"/>
      </w:rPr>
      <w:tcPr>
        <w:shd w:val="clear" w:color="FFFFFF" w:fill="DFEBF7"/>
      </w:tcPr>
    </w:tblStylePr>
    <w:tblStylePr w:type="band2Horz"/>
    <w:tblStylePr w:type="neCell"/>
    <w:tblStylePr w:type="nwCell"/>
    <w:tblStylePr w:type="seCell"/>
    <w:tblStylePr w:type="swCell"/>
  </w:style>
  <w:style w:type="paragraph" w:styleId="4">
    <w:name w:val="annotation text"/>
    <w:basedOn w:val="1"/>
    <w:unhideWhenUsed/>
    <w:qFormat/>
    <w:uiPriority w:val="99"/>
    <w:pPr>
      <w:jc w:val="left"/>
    </w:pPr>
  </w:style>
  <w:style w:type="paragraph" w:styleId="5">
    <w:name w:val="Body Text"/>
    <w:basedOn w:val="1"/>
    <w:next w:val="1"/>
    <w:qFormat/>
    <w:uiPriority w:val="1"/>
    <w:pPr>
      <w:spacing w:before="162"/>
      <w:ind w:left="120"/>
      <w:jc w:val="left"/>
    </w:pPr>
    <w:rPr>
      <w:rFonts w:ascii="宋体" w:hAnsi="Times New Roman"/>
      <w:sz w:val="20"/>
      <w:szCs w:val="21"/>
    </w:rPr>
  </w:style>
  <w:style w:type="paragraph" w:styleId="6">
    <w:name w:val="Date"/>
    <w:basedOn w:val="1"/>
    <w:next w:val="1"/>
    <w:unhideWhenUsed/>
    <w:qFormat/>
    <w:uiPriority w:val="99"/>
    <w:pPr>
      <w:ind w:left="100"/>
    </w:pPr>
  </w:style>
  <w:style w:type="paragraph" w:styleId="7">
    <w:name w:val="Balloon Text"/>
    <w:basedOn w:val="1"/>
    <w:unhideWhenUsed/>
    <w:qFormat/>
    <w:uiPriority w:val="99"/>
    <w:rPr>
      <w:sz w:val="18"/>
      <w:szCs w:val="18"/>
    </w:rPr>
  </w:style>
  <w:style w:type="paragraph" w:styleId="8">
    <w:name w:val="footer"/>
    <w:basedOn w:val="1"/>
    <w:unhideWhenUsed/>
    <w:qFormat/>
    <w:uiPriority w:val="99"/>
    <w:pPr>
      <w:tabs>
        <w:tab w:val="center" w:pos="4153"/>
        <w:tab w:val="right" w:pos="8306"/>
      </w:tabs>
      <w:jc w:val="left"/>
    </w:pPr>
    <w:rPr>
      <w:sz w:val="18"/>
      <w:szCs w:val="18"/>
    </w:rPr>
  </w:style>
  <w:style w:type="paragraph" w:styleId="9">
    <w:name w:val="header"/>
    <w:basedOn w:val="1"/>
    <w:unhideWhenUsed/>
    <w:qFormat/>
    <w:uiPriority w:val="99"/>
    <w:pPr>
      <w:pBdr>
        <w:bottom w:val="single" w:color="000000" w:sz="6" w:space="1"/>
      </w:pBdr>
      <w:tabs>
        <w:tab w:val="center" w:pos="4153"/>
        <w:tab w:val="right" w:pos="8306"/>
      </w:tabs>
      <w:jc w:val="center"/>
    </w:pPr>
    <w:rPr>
      <w:sz w:val="18"/>
      <w:szCs w:val="18"/>
    </w:rPr>
  </w:style>
  <w:style w:type="paragraph" w:styleId="10">
    <w:name w:val="Subtitle"/>
    <w:basedOn w:val="1"/>
    <w:next w:val="1"/>
    <w:qFormat/>
    <w:uiPriority w:val="11"/>
    <w:rPr>
      <w:color w:val="595959" w:themeColor="text1" w:themeTint="A6"/>
      <w:spacing w:val="15"/>
      <w:sz w:val="28"/>
      <w:szCs w:val="28"/>
      <w14:textFill>
        <w14:solidFill>
          <w14:schemeClr w14:val="tx1">
            <w14:lumMod w14:val="65000"/>
            <w14:lumOff w14:val="35000"/>
          </w14:schemeClr>
        </w14:solidFill>
      </w14:textFill>
    </w:rPr>
  </w:style>
  <w:style w:type="paragraph" w:styleId="11">
    <w:name w:val="HTML Preformatted"/>
    <w:basedOn w:val="1"/>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sz w:val="24"/>
      <w:szCs w:val="24"/>
      <w:lang w:val="en-US" w:eastAsia="zh-CN"/>
    </w:rPr>
  </w:style>
  <w:style w:type="paragraph" w:styleId="12">
    <w:name w:val="Normal (Web)"/>
    <w:basedOn w:val="1"/>
    <w:unhideWhenUsed/>
    <w:qFormat/>
    <w:uiPriority w:val="99"/>
    <w:pPr>
      <w:widowControl/>
      <w:spacing w:before="100" w:beforeAutospacing="1" w:after="100" w:afterAutospacing="1"/>
      <w:jc w:val="left"/>
    </w:pPr>
    <w:rPr>
      <w:rFonts w:ascii="宋体" w:hAnsi="宋体" w:eastAsia="宋体" w:cs="宋体"/>
      <w:sz w:val="24"/>
      <w:szCs w:val="24"/>
    </w:rPr>
  </w:style>
  <w:style w:type="paragraph" w:styleId="13">
    <w:name w:val="Title"/>
    <w:basedOn w:val="1"/>
    <w:next w:val="1"/>
    <w:qFormat/>
    <w:uiPriority w:val="10"/>
    <w:pPr>
      <w:spacing w:after="80" w:line="240" w:lineRule="auto"/>
      <w:contextualSpacing/>
    </w:pPr>
    <w:rPr>
      <w:rFonts w:ascii="Arial" w:hAnsi="Arial" w:eastAsia="Arial" w:cs="Arial"/>
      <w:spacing w:val="-10"/>
      <w:sz w:val="56"/>
      <w:szCs w:val="56"/>
    </w:rPr>
  </w:style>
  <w:style w:type="paragraph" w:styleId="14">
    <w:name w:val="annotation subject"/>
    <w:basedOn w:val="4"/>
    <w:next w:val="4"/>
    <w:unhideWhenUsed/>
    <w:qFormat/>
    <w:uiPriority w:val="99"/>
    <w:rPr>
      <w:b/>
      <w:bCs/>
    </w:rPr>
  </w:style>
  <w:style w:type="paragraph" w:styleId="15">
    <w:name w:val="Body Text First Indent"/>
    <w:qFormat/>
    <w:uiPriority w:val="0"/>
    <w:pPr>
      <w:widowControl w:val="0"/>
      <w:spacing w:line="312" w:lineRule="auto"/>
      <w:ind w:left="860" w:firstLine="420"/>
      <w:jc w:val="both"/>
    </w:pPr>
    <w:rPr>
      <w:rFonts w:hint="default" w:ascii="Times New Roman" w:hAnsi="Times New Roman" w:eastAsia="宋体" w:cs="Times New Roman"/>
      <w:sz w:val="32"/>
      <w:szCs w:val="32"/>
      <w:lang w:val="en-US" w:eastAsia="zh-CN" w:bidi="ar-SA"/>
    </w:rPr>
  </w:style>
  <w:style w:type="table" w:styleId="16">
    <w:name w:val="Table Grid"/>
    <w:basedOn w:val="3"/>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character" w:styleId="18">
    <w:name w:val="Strong"/>
    <w:qFormat/>
    <w:uiPriority w:val="22"/>
    <w:rPr>
      <w:rFonts w:ascii="Times New Roman" w:hAnsi="Times New Roman" w:eastAsia="宋体" w:cs="Times New Roman"/>
      <w:b/>
      <w:bCs/>
    </w:rPr>
  </w:style>
  <w:style w:type="character" w:styleId="19">
    <w:name w:val="FollowedHyperlink"/>
    <w:basedOn w:val="17"/>
    <w:semiHidden/>
    <w:unhideWhenUsed/>
    <w:qFormat/>
    <w:uiPriority w:val="99"/>
    <w:rPr>
      <w:color w:val="954F72" w:themeColor="followedHyperlink"/>
      <w:u w:val="single"/>
      <w14:textFill>
        <w14:solidFill>
          <w14:schemeClr w14:val="folHlink"/>
        </w14:solidFill>
      </w14:textFill>
    </w:rPr>
  </w:style>
  <w:style w:type="character" w:styleId="20">
    <w:name w:val="Emphasis"/>
    <w:basedOn w:val="17"/>
    <w:qFormat/>
    <w:uiPriority w:val="20"/>
    <w:rPr>
      <w:i/>
      <w:iCs/>
    </w:rPr>
  </w:style>
  <w:style w:type="character" w:styleId="21">
    <w:name w:val="Hyperlink"/>
    <w:unhideWhenUsed/>
    <w:qFormat/>
    <w:uiPriority w:val="99"/>
    <w:rPr>
      <w:rFonts w:ascii="Times New Roman" w:hAnsi="Times New Roman" w:eastAsia="宋体" w:cs="Times New Roman"/>
      <w:color w:val="0000FF"/>
      <w:u w:val="single"/>
    </w:rPr>
  </w:style>
  <w:style w:type="character" w:styleId="22">
    <w:name w:val="annotation reference"/>
    <w:unhideWhenUsed/>
    <w:qFormat/>
    <w:uiPriority w:val="99"/>
    <w:rPr>
      <w:rFonts w:ascii="Times New Roman" w:hAnsi="Times New Roman" w:eastAsia="宋体" w:cs="Times New Roman"/>
      <w:sz w:val="21"/>
      <w:szCs w:val="21"/>
    </w:rPr>
  </w:style>
  <w:style w:type="paragraph" w:customStyle="1" w:styleId="23">
    <w:name w:val="Heading 1"/>
    <w:basedOn w:val="1"/>
    <w:next w:val="1"/>
    <w:link w:val="195"/>
    <w:qFormat/>
    <w:uiPriority w:val="1"/>
    <w:pPr>
      <w:spacing w:before="17"/>
      <w:ind w:left="1144"/>
      <w:jc w:val="left"/>
      <w:outlineLvl w:val="0"/>
    </w:pPr>
    <w:rPr>
      <w:rFonts w:ascii="黑体" w:hAnsi="Times New Roman" w:eastAsia="黑体"/>
      <w:b/>
      <w:bCs/>
      <w:sz w:val="36"/>
      <w:szCs w:val="36"/>
    </w:rPr>
  </w:style>
  <w:style w:type="paragraph" w:customStyle="1" w:styleId="24">
    <w:name w:val="Heading 2"/>
    <w:basedOn w:val="1"/>
    <w:next w:val="1"/>
    <w:link w:val="200"/>
    <w:qFormat/>
    <w:uiPriority w:val="9"/>
    <w:pPr>
      <w:keepNext/>
      <w:keepLines/>
      <w:spacing w:before="260" w:after="260" w:line="416" w:lineRule="auto"/>
      <w:outlineLvl w:val="1"/>
    </w:pPr>
    <w:rPr>
      <w:rFonts w:ascii="Cambria" w:hAnsi="Cambria"/>
      <w:b/>
      <w:bCs/>
      <w:sz w:val="32"/>
      <w:szCs w:val="32"/>
    </w:rPr>
  </w:style>
  <w:style w:type="paragraph" w:customStyle="1" w:styleId="25">
    <w:name w:val="Heading 3"/>
    <w:basedOn w:val="1"/>
    <w:next w:val="1"/>
    <w:link w:val="204"/>
    <w:qFormat/>
    <w:uiPriority w:val="1"/>
    <w:pPr>
      <w:spacing w:before="34"/>
      <w:ind w:left="120"/>
      <w:jc w:val="left"/>
      <w:outlineLvl w:val="2"/>
    </w:pPr>
    <w:rPr>
      <w:rFonts w:ascii="宋体" w:hAnsi="Times New Roman"/>
      <w:b/>
      <w:bCs/>
      <w:sz w:val="20"/>
      <w:szCs w:val="21"/>
    </w:rPr>
  </w:style>
  <w:style w:type="paragraph" w:customStyle="1" w:styleId="26">
    <w:name w:val="Heading 4"/>
    <w:basedOn w:val="1"/>
    <w:next w:val="1"/>
    <w:link w:val="167"/>
    <w:unhideWhenUsed/>
    <w:qFormat/>
    <w:uiPriority w:val="9"/>
    <w:pPr>
      <w:keepNext/>
      <w:keepLines/>
      <w:spacing w:before="80" w:after="40"/>
      <w:outlineLvl w:val="3"/>
    </w:pPr>
    <w:rPr>
      <w:rFonts w:ascii="Arial" w:hAnsi="Arial" w:eastAsia="Arial" w:cs="Arial"/>
      <w:i/>
      <w:iCs/>
      <w:color w:val="2E75B6" w:themeColor="accent1" w:themeShade="BF"/>
    </w:rPr>
  </w:style>
  <w:style w:type="paragraph" w:customStyle="1" w:styleId="27">
    <w:name w:val="Heading 5"/>
    <w:basedOn w:val="1"/>
    <w:next w:val="1"/>
    <w:link w:val="168"/>
    <w:unhideWhenUsed/>
    <w:qFormat/>
    <w:uiPriority w:val="9"/>
    <w:pPr>
      <w:keepNext/>
      <w:keepLines/>
      <w:spacing w:before="80" w:after="40"/>
      <w:outlineLvl w:val="4"/>
    </w:pPr>
    <w:rPr>
      <w:rFonts w:ascii="Arial" w:hAnsi="Arial" w:eastAsia="Arial" w:cs="Arial"/>
      <w:color w:val="2E75B6" w:themeColor="accent1" w:themeShade="BF"/>
    </w:rPr>
  </w:style>
  <w:style w:type="paragraph" w:customStyle="1" w:styleId="28">
    <w:name w:val="Heading 6"/>
    <w:basedOn w:val="1"/>
    <w:next w:val="1"/>
    <w:link w:val="169"/>
    <w:unhideWhenUsed/>
    <w:qFormat/>
    <w:uiPriority w:val="9"/>
    <w:pPr>
      <w:keepNext/>
      <w:keepLines/>
      <w:spacing w:before="40" w:after="0"/>
      <w:outlineLvl w:val="5"/>
    </w:pPr>
    <w:rPr>
      <w:rFonts w:ascii="Arial" w:hAnsi="Arial" w:eastAsia="Arial" w:cs="Arial"/>
      <w:i/>
      <w:iCs/>
      <w:color w:val="595959" w:themeColor="text1" w:themeTint="A6"/>
      <w14:textFill>
        <w14:solidFill>
          <w14:schemeClr w14:val="tx1">
            <w14:lumMod w14:val="65000"/>
            <w14:lumOff w14:val="35000"/>
          </w14:schemeClr>
        </w14:solidFill>
      </w14:textFill>
    </w:rPr>
  </w:style>
  <w:style w:type="paragraph" w:customStyle="1" w:styleId="29">
    <w:name w:val="Heading 7"/>
    <w:basedOn w:val="1"/>
    <w:next w:val="1"/>
    <w:link w:val="170"/>
    <w:unhideWhenUsed/>
    <w:qFormat/>
    <w:uiPriority w:val="9"/>
    <w:pPr>
      <w:keepNext/>
      <w:keepLines/>
      <w:spacing w:before="40" w:after="0"/>
      <w:outlineLvl w:val="6"/>
    </w:pPr>
    <w:rPr>
      <w:rFonts w:ascii="Arial" w:hAnsi="Arial" w:eastAsia="Arial" w:cs="Arial"/>
      <w:color w:val="595959" w:themeColor="text1" w:themeTint="A6"/>
      <w14:textFill>
        <w14:solidFill>
          <w14:schemeClr w14:val="tx1">
            <w14:lumMod w14:val="65000"/>
            <w14:lumOff w14:val="35000"/>
          </w14:schemeClr>
        </w14:solidFill>
      </w14:textFill>
    </w:rPr>
  </w:style>
  <w:style w:type="paragraph" w:customStyle="1" w:styleId="30">
    <w:name w:val="Heading 8"/>
    <w:basedOn w:val="1"/>
    <w:next w:val="1"/>
    <w:link w:val="171"/>
    <w:unhideWhenUsed/>
    <w:qFormat/>
    <w:uiPriority w:val="9"/>
    <w:pPr>
      <w:keepNext/>
      <w:keepLines/>
      <w:spacing w:after="0"/>
      <w:outlineLvl w:val="7"/>
    </w:pPr>
    <w:rPr>
      <w:rFonts w:ascii="Arial" w:hAnsi="Arial" w:eastAsia="Arial" w:cs="Arial"/>
      <w:i/>
      <w:iCs/>
      <w:color w:val="262626" w:themeColor="text1" w:themeTint="D9"/>
      <w14:textFill>
        <w14:solidFill>
          <w14:schemeClr w14:val="tx1">
            <w14:lumMod w14:val="85000"/>
            <w14:lumOff w14:val="15000"/>
          </w14:schemeClr>
        </w14:solidFill>
      </w14:textFill>
    </w:rPr>
  </w:style>
  <w:style w:type="paragraph" w:customStyle="1" w:styleId="31">
    <w:name w:val="Heading 9"/>
    <w:basedOn w:val="1"/>
    <w:next w:val="1"/>
    <w:link w:val="172"/>
    <w:unhideWhenUsed/>
    <w:qFormat/>
    <w:uiPriority w:val="9"/>
    <w:pPr>
      <w:keepNext/>
      <w:keepLines/>
      <w:spacing w:after="0"/>
      <w:outlineLvl w:val="8"/>
    </w:pPr>
    <w:rPr>
      <w:rFonts w:ascii="Arial" w:hAnsi="Arial" w:eastAsia="Arial" w:cs="Arial"/>
      <w:i/>
      <w:iCs/>
      <w:color w:val="262626" w:themeColor="text1" w:themeTint="D9"/>
      <w14:textFill>
        <w14:solidFill>
          <w14:schemeClr w14:val="tx1">
            <w14:lumMod w14:val="85000"/>
            <w14:lumOff w14:val="15000"/>
          </w14:schemeClr>
        </w14:solidFill>
      </w14:textFill>
    </w:rPr>
  </w:style>
  <w:style w:type="paragraph" w:customStyle="1" w:styleId="32">
    <w:name w:val="Caption"/>
    <w:basedOn w:val="1"/>
    <w:next w:val="1"/>
    <w:unhideWhenUsed/>
    <w:qFormat/>
    <w:uiPriority w:val="35"/>
    <w:pPr>
      <w:spacing w:after="200" w:line="240" w:lineRule="auto"/>
    </w:pPr>
    <w:rPr>
      <w:i/>
      <w:iCs/>
      <w:color w:val="44546A" w:themeColor="text2"/>
      <w:sz w:val="18"/>
      <w:szCs w:val="18"/>
      <w14:textFill>
        <w14:solidFill>
          <w14:schemeClr w14:val="tx2"/>
        </w14:solidFill>
      </w14:textFill>
    </w:rPr>
  </w:style>
  <w:style w:type="paragraph" w:customStyle="1" w:styleId="33">
    <w:name w:val="Endnote Text"/>
    <w:basedOn w:val="1"/>
    <w:semiHidden/>
    <w:unhideWhenUsed/>
    <w:qFormat/>
    <w:uiPriority w:val="99"/>
    <w:pPr>
      <w:spacing w:after="0" w:line="240" w:lineRule="auto"/>
    </w:pPr>
    <w:rPr>
      <w:sz w:val="20"/>
      <w:szCs w:val="20"/>
    </w:rPr>
  </w:style>
  <w:style w:type="paragraph" w:customStyle="1" w:styleId="34">
    <w:name w:val="Footer"/>
    <w:basedOn w:val="1"/>
    <w:unhideWhenUsed/>
    <w:qFormat/>
    <w:uiPriority w:val="99"/>
    <w:pPr>
      <w:tabs>
        <w:tab w:val="center" w:pos="4153"/>
        <w:tab w:val="right" w:pos="8306"/>
      </w:tabs>
      <w:jc w:val="left"/>
    </w:pPr>
    <w:rPr>
      <w:sz w:val="18"/>
      <w:szCs w:val="18"/>
    </w:rPr>
  </w:style>
  <w:style w:type="paragraph" w:customStyle="1" w:styleId="35">
    <w:name w:val="Header"/>
    <w:basedOn w:val="1"/>
    <w:unhideWhenUsed/>
    <w:qFormat/>
    <w:uiPriority w:val="99"/>
    <w:pPr>
      <w:pBdr>
        <w:bottom w:val="single" w:color="000000" w:sz="6" w:space="1"/>
      </w:pBdr>
      <w:tabs>
        <w:tab w:val="center" w:pos="4153"/>
        <w:tab w:val="right" w:pos="8306"/>
      </w:tabs>
      <w:jc w:val="center"/>
    </w:pPr>
    <w:rPr>
      <w:sz w:val="18"/>
      <w:szCs w:val="18"/>
    </w:rPr>
  </w:style>
  <w:style w:type="paragraph" w:customStyle="1" w:styleId="36">
    <w:name w:val="Footnote Text"/>
    <w:basedOn w:val="1"/>
    <w:unhideWhenUsed/>
    <w:qFormat/>
    <w:uiPriority w:val="99"/>
    <w:pPr>
      <w:jc w:val="left"/>
    </w:pPr>
    <w:rPr>
      <w:sz w:val="18"/>
      <w:szCs w:val="18"/>
    </w:rPr>
  </w:style>
  <w:style w:type="paragraph" w:customStyle="1" w:styleId="37">
    <w:name w:val="Table of Figures"/>
    <w:basedOn w:val="1"/>
    <w:next w:val="1"/>
    <w:unhideWhenUsed/>
    <w:qFormat/>
    <w:uiPriority w:val="99"/>
    <w:pPr>
      <w:spacing w:after="0" w:afterAutospacing="0"/>
    </w:pPr>
  </w:style>
  <w:style w:type="character" w:customStyle="1" w:styleId="38">
    <w:name w:val="Endnote Reference"/>
    <w:basedOn w:val="17"/>
    <w:semiHidden/>
    <w:unhideWhenUsed/>
    <w:qFormat/>
    <w:uiPriority w:val="99"/>
    <w:rPr>
      <w:vertAlign w:val="superscript"/>
    </w:rPr>
  </w:style>
  <w:style w:type="character" w:customStyle="1" w:styleId="39">
    <w:name w:val="Footnote Reference"/>
    <w:unhideWhenUsed/>
    <w:qFormat/>
    <w:uiPriority w:val="99"/>
    <w:rPr>
      <w:rFonts w:ascii="Times New Roman" w:hAnsi="Times New Roman" w:eastAsia="宋体" w:cs="Times New Roman"/>
      <w:vertAlign w:val="superscript"/>
    </w:rPr>
  </w:style>
  <w:style w:type="table" w:customStyle="1" w:styleId="40">
    <w:name w:val="Table Grid Light"/>
    <w:basedOn w:val="3"/>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table" w:customStyle="1" w:styleId="41">
    <w:name w:val="Plain Table 1"/>
    <w:basedOn w:val="3"/>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FFFFFF" w:fill="F2F2F2"/>
      </w:tcPr>
    </w:tblStylePr>
    <w:tblStylePr w:type="band2Vert"/>
    <w:tblStylePr w:type="band1Horz">
      <w:tcPr>
        <w:shd w:val="clear" w:color="FFFFFF" w:fill="F2F2F2"/>
      </w:tcPr>
    </w:tblStylePr>
    <w:tblStylePr w:type="band2Horz"/>
    <w:tblStylePr w:type="neCell"/>
    <w:tblStylePr w:type="nwCell"/>
    <w:tblStylePr w:type="seCell"/>
    <w:tblStylePr w:type="swCell"/>
  </w:style>
  <w:style w:type="table" w:customStyle="1" w:styleId="42">
    <w:name w:val="Plain Table 2"/>
    <w:basedOn w:val="3"/>
    <w:qFormat/>
    <w:uiPriority w:val="59"/>
    <w:pPr>
      <w:spacing w:after="0" w:line="240" w:lineRule="auto"/>
    </w:pPr>
    <w:tblPr>
      <w:tblBorders>
        <w:top w:val="single" w:color="000000" w:themeColor="text1" w:sz="4" w:space="0"/>
        <w:bottom w:val="single" w:color="000000" w:themeColor="text1" w:sz="4" w:space="0"/>
      </w:tblBorders>
      <w:tblCellMar>
        <w:top w:w="0" w:type="dxa"/>
        <w:left w:w="108" w:type="dxa"/>
        <w:bottom w:w="0" w:type="dxa"/>
        <w:right w:w="108" w:type="dxa"/>
      </w:tblCellMar>
    </w:tbl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band1Horz">
      <w:tcPr>
        <w:tcBorders>
          <w:top w:val="single" w:color="000000" w:themeColor="text1" w:sz="4" w:space="0"/>
          <w:bottom w:val="single" w:color="000000" w:themeColor="text1" w:sz="4" w:space="0"/>
        </w:tcBorders>
      </w:tcPr>
    </w:tblStylePr>
    <w:tblStylePr w:type="band2Horz"/>
    <w:tblStylePr w:type="neCell"/>
    <w:tblStylePr w:type="nwCell"/>
    <w:tblStylePr w:type="seCell"/>
    <w:tblStylePr w:type="swCell"/>
  </w:style>
  <w:style w:type="table" w:customStyle="1" w:styleId="43">
    <w:name w:val="Plain Table 3"/>
    <w:basedOn w:val="3"/>
    <w:qFormat/>
    <w:uiPriority w:val="99"/>
    <w:pPr>
      <w:spacing w:after="0" w:line="240" w:lineRule="auto"/>
    </w:pPr>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rFonts w:ascii="Arial" w:hAnsi="Arial"/>
        <w:color w:val="404040"/>
        <w:sz w:val="22"/>
      </w:rPr>
      <w:tcPr>
        <w:shd w:val="clear" w:color="FFFFFF" w:fill="F2F2F2"/>
      </w:tcPr>
    </w:tblStylePr>
    <w:tblStylePr w:type="band2Vert"/>
    <w:tblStylePr w:type="band1Horz">
      <w:rPr>
        <w:rFonts w:ascii="Arial" w:hAnsi="Arial"/>
        <w:color w:val="404040"/>
        <w:sz w:val="22"/>
      </w:rPr>
      <w:tcPr>
        <w:shd w:val="clear" w:color="FFFFFF" w:fill="F2F2F2"/>
      </w:tcPr>
    </w:tblStylePr>
    <w:tblStylePr w:type="band2Horz"/>
    <w:tblStylePr w:type="neCell"/>
    <w:tblStylePr w:type="nwCell"/>
    <w:tblStylePr w:type="seCell"/>
    <w:tblStylePr w:type="swCell"/>
  </w:style>
  <w:style w:type="table" w:customStyle="1" w:styleId="44">
    <w:name w:val="Plain Table 4"/>
    <w:basedOn w:val="3"/>
    <w:qFormat/>
    <w:uiPriority w:val="99"/>
    <w:pPr>
      <w:spacing w:after="0" w:line="240" w:lineRule="auto"/>
    </w:p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F2F2F2"/>
      </w:tcPr>
    </w:tblStylePr>
    <w:tblStylePr w:type="band2Vert"/>
    <w:tblStylePr w:type="band1Horz">
      <w:rPr>
        <w:rFonts w:ascii="Arial" w:hAnsi="Arial"/>
        <w:color w:val="404040"/>
        <w:sz w:val="22"/>
      </w:rPr>
      <w:tcPr>
        <w:shd w:val="clear" w:color="FFFFFF" w:fill="F2F2F2"/>
      </w:tcPr>
    </w:tblStylePr>
    <w:tblStylePr w:type="band2Horz"/>
    <w:tblStylePr w:type="neCell"/>
    <w:tblStylePr w:type="nwCell"/>
    <w:tblStylePr w:type="seCell"/>
    <w:tblStylePr w:type="swCell"/>
  </w:style>
  <w:style w:type="table" w:customStyle="1" w:styleId="45">
    <w:name w:val="Plain Table 5"/>
    <w:basedOn w:val="3"/>
    <w:qFormat/>
    <w:uiPriority w:val="99"/>
    <w:pPr>
      <w:spacing w:after="0" w:line="240" w:lineRule="auto"/>
    </w:pPr>
    <w:tblStylePr w:type="firstRow">
      <w:rPr>
        <w:i/>
        <w:color w:val="404040"/>
      </w:rPr>
      <w:tcPr>
        <w:tcBorders>
          <w:left w:val="nil"/>
          <w:bottom w:val="single" w:color="404040" w:sz="4" w:space="0"/>
          <w:right w:val="nil"/>
        </w:tcBorders>
        <w:shd w:val="clear" w:color="FFFFFF" w:fill="auto"/>
      </w:tcPr>
    </w:tblStylePr>
    <w:tblStylePr w:type="lastRow">
      <w:rPr>
        <w:i/>
        <w:color w:val="404040"/>
      </w:rPr>
      <w:tcPr>
        <w:tcBorders>
          <w:top w:val="single" w:color="404040" w:sz="4" w:space="0"/>
          <w:left w:val="nil"/>
          <w:right w:val="nil"/>
        </w:tcBorders>
        <w:shd w:val="clear" w:color="FFFFFF" w:fill="auto"/>
      </w:tcPr>
    </w:tblStylePr>
    <w:tblStylePr w:type="firstCol">
      <w:pPr>
        <w:jc w:val="right"/>
      </w:pPr>
      <w:rPr>
        <w:i/>
        <w:color w:val="404040"/>
      </w:rPr>
      <w:tcPr>
        <w:tcBorders>
          <w:right w:val="single" w:color="404040" w:sz="4" w:space="0"/>
        </w:tcBorders>
        <w:shd w:val="clear" w:color="FFFFFF" w:fill="auto"/>
      </w:tcPr>
    </w:tblStylePr>
    <w:tblStylePr w:type="lastCol">
      <w:rPr>
        <w:i/>
        <w:color w:val="404040"/>
      </w:rPr>
      <w:tcPr>
        <w:tcBorders>
          <w:left w:val="single" w:color="404040" w:sz="4" w:space="0"/>
        </w:tcBorders>
        <w:shd w:val="clear" w:color="FFFFFF" w:fill="auto"/>
      </w:tcPr>
    </w:tblStylePr>
    <w:tblStylePr w:type="band1Vert">
      <w:rPr>
        <w:rFonts w:ascii="Arial" w:hAnsi="Arial"/>
        <w:color w:val="404040"/>
        <w:sz w:val="22"/>
      </w:rPr>
      <w:tcPr>
        <w:shd w:val="clear" w:color="FFFFFF" w:fill="F2F2F2"/>
      </w:tcPr>
    </w:tblStylePr>
    <w:tblStylePr w:type="band2Vert"/>
    <w:tblStylePr w:type="band1Horz">
      <w:rPr>
        <w:rFonts w:ascii="Arial" w:hAnsi="Arial"/>
        <w:color w:val="404040"/>
        <w:sz w:val="22"/>
      </w:rPr>
      <w:tcPr>
        <w:shd w:val="clear" w:color="FFFFFF" w:fill="F2F2F2"/>
      </w:tcPr>
    </w:tblStylePr>
    <w:tblStylePr w:type="band2Horz"/>
    <w:tblStylePr w:type="neCell"/>
    <w:tblStylePr w:type="nwCell"/>
    <w:tblStylePr w:type="seCell"/>
    <w:tblStylePr w:type="swCell"/>
  </w:style>
  <w:style w:type="table" w:customStyle="1" w:styleId="46">
    <w:name w:val="Grid Table 1 Light"/>
    <w:basedOn w:val="3"/>
    <w:qFormat/>
    <w:uiPriority w:val="99"/>
    <w:pPr>
      <w:spacing w:after="0" w:line="240" w:lineRule="auto"/>
    </w:pPr>
    <w:tblPr>
      <w:tbl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insideH w:val="single" w:color="979797" w:themeColor="text1" w:themeTint="67" w:sz="4" w:space="0"/>
        <w:insideV w:val="single" w:color="979797" w:themeColor="text1" w:themeTint="67" w:sz="4" w:space="0"/>
      </w:tblBorders>
    </w:tblPr>
    <w:tblStylePr w:type="firstRow">
      <w:rPr>
        <w:b/>
        <w:color w:val="404040"/>
      </w:rPr>
      <w:tcPr>
        <w:tcBorders>
          <w:bottom w:val="single" w:color="696969" w:themeColor="tex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tcBorders>
      </w:tcPr>
    </w:tblStylePr>
    <w:tblStylePr w:type="band2Horz"/>
    <w:tblStylePr w:type="neCell"/>
    <w:tblStylePr w:type="nwCell"/>
    <w:tblStylePr w:type="seCell"/>
    <w:tblStylePr w:type="swCell"/>
  </w:style>
  <w:style w:type="table" w:customStyle="1" w:styleId="47">
    <w:name w:val="Grid Table 1 Light - Accent 1"/>
    <w:basedOn w:val="3"/>
    <w:qFormat/>
    <w:uiPriority w:val="99"/>
    <w:pPr>
      <w:spacing w:after="0" w:line="240" w:lineRule="auto"/>
    </w:pPr>
    <w:tblPr>
      <w:tbl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insideH w:val="single" w:color="BCD6EE" w:themeColor="accent1" w:themeTint="67" w:sz="4" w:space="0"/>
        <w:insideV w:val="single" w:color="BCD6EE" w:themeColor="accent1" w:themeTint="67" w:sz="4" w:space="0"/>
      </w:tblBorders>
    </w:tblPr>
    <w:tblStylePr w:type="firstRow">
      <w:rPr>
        <w:b/>
        <w:color w:val="404040"/>
      </w:rPr>
      <w:tcPr>
        <w:tcBorders>
          <w:bottom w:val="single" w:color="9FC4E6" w:themeColor="accen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tcBorders>
      </w:tcPr>
    </w:tblStylePr>
    <w:tblStylePr w:type="band2Horz"/>
    <w:tblStylePr w:type="neCell"/>
    <w:tblStylePr w:type="nwCell"/>
    <w:tblStylePr w:type="seCell"/>
    <w:tblStylePr w:type="swCell"/>
  </w:style>
  <w:style w:type="table" w:customStyle="1" w:styleId="48">
    <w:name w:val="Grid Table 1 Light - Accent 2"/>
    <w:basedOn w:val="3"/>
    <w:qFormat/>
    <w:uiPriority w:val="99"/>
    <w:pPr>
      <w:spacing w:after="0" w:line="240" w:lineRule="auto"/>
    </w:pPr>
    <w:tblPr>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blStylePr w:type="firstRow">
      <w:rPr>
        <w:b/>
        <w:color w:val="404040"/>
      </w:rPr>
      <w:tcPr>
        <w:tcBorders>
          <w:bottom w:val="single" w:color="F4B386" w:themeColor="accent2"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tcBorders>
      </w:tcPr>
    </w:tblStylePr>
    <w:tblStylePr w:type="band2Horz"/>
    <w:tblStylePr w:type="neCell"/>
    <w:tblStylePr w:type="nwCell"/>
    <w:tblStylePr w:type="seCell"/>
    <w:tblStylePr w:type="swCell"/>
  </w:style>
  <w:style w:type="table" w:customStyle="1" w:styleId="49">
    <w:name w:val="Grid Table 1 Light - Accent 3"/>
    <w:basedOn w:val="3"/>
    <w:qFormat/>
    <w:uiPriority w:val="99"/>
    <w:pPr>
      <w:spacing w:after="0" w:line="240" w:lineRule="auto"/>
    </w:pPr>
    <w:tblPr>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blStylePr w:type="firstRow">
      <w:rPr>
        <w:b/>
        <w:color w:val="404040"/>
      </w:rPr>
      <w:tcPr>
        <w:tcBorders>
          <w:bottom w:val="single" w:color="CACACA" w:themeColor="accent3"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tcBorders>
      </w:tcPr>
    </w:tblStylePr>
    <w:tblStylePr w:type="band2Horz"/>
    <w:tblStylePr w:type="neCell"/>
    <w:tblStylePr w:type="nwCell"/>
    <w:tblStylePr w:type="seCell"/>
    <w:tblStylePr w:type="swCell"/>
  </w:style>
  <w:style w:type="table" w:customStyle="1" w:styleId="50">
    <w:name w:val="Grid Table 1 Light - Accent 4"/>
    <w:basedOn w:val="3"/>
    <w:qFormat/>
    <w:uiPriority w:val="99"/>
    <w:pPr>
      <w:spacing w:after="0" w:line="240" w:lineRule="auto"/>
    </w:pPr>
    <w:tblPr>
      <w:tbl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insideH w:val="single" w:color="FFE597" w:themeColor="accent4" w:themeTint="67" w:sz="4" w:space="0"/>
        <w:insideV w:val="single" w:color="FFE597" w:themeColor="accent4" w:themeTint="67" w:sz="4" w:space="0"/>
      </w:tblBorders>
    </w:tblPr>
    <w:tblStylePr w:type="firstRow">
      <w:rPr>
        <w:b/>
        <w:color w:val="404040"/>
      </w:rPr>
      <w:tcPr>
        <w:tcBorders>
          <w:bottom w:val="single" w:color="FFDA69" w:themeColor="accent4"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tcBorders>
      </w:tcPr>
    </w:tblStylePr>
    <w:tblStylePr w:type="band2Horz"/>
    <w:tblStylePr w:type="neCell"/>
    <w:tblStylePr w:type="nwCell"/>
    <w:tblStylePr w:type="seCell"/>
    <w:tblStylePr w:type="swCell"/>
  </w:style>
  <w:style w:type="table" w:customStyle="1" w:styleId="51">
    <w:name w:val="Grid Table 1 Light - Accent 5"/>
    <w:basedOn w:val="3"/>
    <w:qFormat/>
    <w:uiPriority w:val="99"/>
    <w:pPr>
      <w:spacing w:after="0" w:line="240" w:lineRule="auto"/>
    </w:pPr>
    <w:tblPr>
      <w:tblBorders>
        <w:top w:val="single" w:color="B3C6E7" w:themeColor="accent5" w:themeTint="67" w:sz="4" w:space="0"/>
        <w:left w:val="single" w:color="B3C6E7" w:themeColor="accent5" w:themeTint="67" w:sz="4" w:space="0"/>
        <w:bottom w:val="single" w:color="B3C6E7" w:themeColor="accent5" w:themeTint="67" w:sz="4" w:space="0"/>
        <w:right w:val="single" w:color="B3C6E7" w:themeColor="accent5" w:themeTint="67" w:sz="4" w:space="0"/>
        <w:insideH w:val="single" w:color="B3C6E7" w:themeColor="accent5" w:themeTint="67" w:sz="4" w:space="0"/>
        <w:insideV w:val="single" w:color="B3C6E7" w:themeColor="accent5" w:themeTint="67" w:sz="4" w:space="0"/>
      </w:tblBorders>
    </w:tblPr>
    <w:tblStylePr w:type="firstRow">
      <w:rPr>
        <w:b/>
        <w:color w:val="404040"/>
      </w:rPr>
      <w:tcPr>
        <w:tcBorders>
          <w:bottom w:val="single" w:color="91ACDC" w:themeColor="accent5"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B3C6E7" w:themeColor="accent5" w:themeTint="67" w:sz="4" w:space="0"/>
          <w:left w:val="single" w:color="B3C6E7" w:themeColor="accent5" w:themeTint="67" w:sz="4" w:space="0"/>
          <w:bottom w:val="single" w:color="B3C6E7" w:themeColor="accent5" w:themeTint="67" w:sz="4" w:space="0"/>
          <w:right w:val="single" w:color="B3C6E7" w:themeColor="accent5" w:themeTint="67" w:sz="4" w:space="0"/>
        </w:tcBorders>
      </w:tcPr>
    </w:tblStylePr>
    <w:tblStylePr w:type="band2Horz"/>
    <w:tblStylePr w:type="neCell"/>
    <w:tblStylePr w:type="nwCell"/>
    <w:tblStylePr w:type="seCell"/>
    <w:tblStylePr w:type="swCell"/>
  </w:style>
  <w:style w:type="table" w:customStyle="1" w:styleId="52">
    <w:name w:val="Grid Table 1 Light - Accent 6"/>
    <w:basedOn w:val="3"/>
    <w:qFormat/>
    <w:uiPriority w:val="99"/>
    <w:pPr>
      <w:spacing w:after="0" w:line="240" w:lineRule="auto"/>
    </w:pPr>
    <w:tblPr>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blStylePr w:type="firstRow">
      <w:rPr>
        <w:b/>
        <w:color w:val="404040"/>
      </w:rPr>
      <w:tcPr>
        <w:tcBorders>
          <w:bottom w:val="single" w:color="AAD190" w:themeColor="accent6"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tcBorders>
      </w:tcPr>
    </w:tblStylePr>
    <w:tblStylePr w:type="band2Horz"/>
    <w:tblStylePr w:type="neCell"/>
    <w:tblStylePr w:type="nwCell"/>
    <w:tblStylePr w:type="seCell"/>
    <w:tblStylePr w:type="swCell"/>
  </w:style>
  <w:style w:type="table" w:customStyle="1" w:styleId="53">
    <w:name w:val="Grid Table 2"/>
    <w:basedOn w:val="3"/>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single" w:color="696969" w:themeColor="text1" w:themeTint="95" w:sz="12" w:space="0"/>
          <w:right w:val="nil"/>
        </w:tcBorders>
        <w:shd w:val="clear" w:color="FFFFFF" w:fill="auto"/>
      </w:tcPr>
    </w:tblStylePr>
    <w:tblStylePr w:type="lastRow">
      <w:rPr>
        <w:b/>
        <w:color w:val="404040"/>
      </w:rPr>
      <w:tcPr>
        <w:tcBorders>
          <w:top w:val="single" w:color="696969" w:themeColor="text1" w:themeTint="9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CBCBCB"/>
      </w:tcPr>
    </w:tblStylePr>
    <w:tblStylePr w:type="band2Vert"/>
    <w:tblStylePr w:type="band1Horz">
      <w:rPr>
        <w:rFonts w:ascii="Arial" w:hAnsi="Arial"/>
        <w:color w:val="404040"/>
        <w:sz w:val="22"/>
      </w:rPr>
      <w:tcPr>
        <w:shd w:val="clear" w:color="FFFFFF" w:fill="CBCBCB"/>
      </w:tcPr>
    </w:tblStylePr>
    <w:tblStylePr w:type="band2Horz"/>
    <w:tblStylePr w:type="neCell"/>
    <w:tblStylePr w:type="nwCell"/>
    <w:tblStylePr w:type="seCell"/>
    <w:tblStylePr w:type="swCell"/>
  </w:style>
  <w:style w:type="table" w:customStyle="1" w:styleId="54">
    <w:name w:val="Grid Table 2 - Accent 1"/>
    <w:basedOn w:val="3"/>
    <w:qFormat/>
    <w:uiPriority w:val="99"/>
    <w:pPr>
      <w:spacing w:after="0" w:line="240" w:lineRule="auto"/>
    </w:pPr>
    <w:tblPr>
      <w:tblBorders>
        <w:bottom w:val="single" w:color="68A3D8" w:themeColor="accent1" w:themeTint="EA" w:sz="4" w:space="0"/>
        <w:insideH w:val="single" w:color="68A3D8" w:themeColor="accent1" w:themeTint="EA" w:sz="4" w:space="0"/>
        <w:insideV w:val="single" w:color="68A3D8" w:themeColor="accent1" w:themeTint="EA" w:sz="4" w:space="0"/>
      </w:tblBorders>
    </w:tblPr>
    <w:tblStylePr w:type="firstRow">
      <w:rPr>
        <w:b/>
        <w:color w:val="404040"/>
      </w:rPr>
      <w:tcPr>
        <w:tcBorders>
          <w:top w:val="nil"/>
          <w:left w:val="nil"/>
          <w:bottom w:val="single" w:color="68A3D8" w:themeColor="accent1" w:themeTint="EA" w:sz="12" w:space="0"/>
          <w:right w:val="nil"/>
        </w:tcBorders>
        <w:shd w:val="clear" w:color="FFFFFF" w:fill="auto"/>
      </w:tcPr>
    </w:tblStylePr>
    <w:tblStylePr w:type="lastRow">
      <w:rPr>
        <w:b/>
        <w:color w:val="404040"/>
      </w:rPr>
      <w:tcPr>
        <w:tcBorders>
          <w:top w:val="single" w:color="68A3D8" w:themeColor="accent1" w:themeTint="E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DEEBF6"/>
      </w:tcPr>
    </w:tblStylePr>
    <w:tblStylePr w:type="band2Vert"/>
    <w:tblStylePr w:type="band1Horz">
      <w:rPr>
        <w:rFonts w:ascii="Arial" w:hAnsi="Arial"/>
        <w:color w:val="404040"/>
        <w:sz w:val="22"/>
      </w:rPr>
      <w:tcPr>
        <w:shd w:val="clear" w:color="FFFFFF" w:fill="DEEBF6"/>
      </w:tcPr>
    </w:tblStylePr>
    <w:tblStylePr w:type="band2Horz"/>
    <w:tblStylePr w:type="neCell"/>
    <w:tblStylePr w:type="nwCell"/>
    <w:tblStylePr w:type="seCell"/>
    <w:tblStylePr w:type="swCell"/>
  </w:style>
  <w:style w:type="table" w:customStyle="1" w:styleId="55">
    <w:name w:val="Grid Table 2 - Accent 2"/>
    <w:basedOn w:val="3"/>
    <w:qFormat/>
    <w:uiPriority w:val="99"/>
    <w:pPr>
      <w:spacing w:after="0" w:line="240" w:lineRule="auto"/>
    </w:pPr>
    <w:tblPr>
      <w:tblBorders>
        <w:bottom w:val="single" w:color="F4B285" w:themeColor="accent2" w:themeTint="97" w:sz="4" w:space="0"/>
        <w:insideH w:val="single" w:color="F4B285" w:themeColor="accent2" w:themeTint="97" w:sz="4" w:space="0"/>
        <w:insideV w:val="single" w:color="F4B285" w:themeColor="accent2" w:themeTint="97" w:sz="4" w:space="0"/>
      </w:tblBorders>
    </w:tblPr>
    <w:tblStylePr w:type="firstRow">
      <w:rPr>
        <w:b/>
        <w:color w:val="404040"/>
      </w:rPr>
      <w:tcPr>
        <w:tcBorders>
          <w:top w:val="nil"/>
          <w:left w:val="nil"/>
          <w:bottom w:val="single" w:color="F4B285" w:themeColor="accent2" w:themeTint="97" w:sz="12" w:space="0"/>
          <w:right w:val="nil"/>
        </w:tcBorders>
        <w:shd w:val="clear" w:color="FFFFFF" w:fill="auto"/>
      </w:tcPr>
    </w:tblStylePr>
    <w:tblStylePr w:type="lastRow">
      <w:rPr>
        <w:b/>
        <w:color w:val="404040"/>
      </w:rPr>
      <w:tcPr>
        <w:tcBorders>
          <w:top w:val="single" w:color="F4B285" w:themeColor="accent2" w:themeTint="97"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FBE6D7"/>
      </w:tcPr>
    </w:tblStylePr>
    <w:tblStylePr w:type="band2Vert"/>
    <w:tblStylePr w:type="band1Horz">
      <w:rPr>
        <w:rFonts w:ascii="Arial" w:hAnsi="Arial"/>
        <w:color w:val="404040"/>
        <w:sz w:val="22"/>
      </w:rPr>
      <w:tcPr>
        <w:shd w:val="clear" w:color="FFFFFF" w:fill="FBE6D7"/>
      </w:tcPr>
    </w:tblStylePr>
    <w:tblStylePr w:type="band2Horz"/>
    <w:tblStylePr w:type="neCell"/>
    <w:tblStylePr w:type="nwCell"/>
    <w:tblStylePr w:type="seCell"/>
    <w:tblStylePr w:type="swCell"/>
  </w:style>
  <w:style w:type="table" w:customStyle="1" w:styleId="56">
    <w:name w:val="Grid Table 2 - Accent 3"/>
    <w:basedOn w:val="3"/>
    <w:qFormat/>
    <w:uiPriority w:val="99"/>
    <w:pPr>
      <w:spacing w:after="0" w:line="240" w:lineRule="auto"/>
    </w:pPr>
    <w:tblPr>
      <w:tblBorders>
        <w:bottom w:val="single" w:color="A5A5A5" w:themeColor="accent3" w:themeTint="FE" w:sz="4" w:space="0"/>
        <w:insideH w:val="single" w:color="A5A5A5" w:themeColor="accent3" w:themeTint="FE" w:sz="4" w:space="0"/>
        <w:insideV w:val="single" w:color="A5A5A5" w:themeColor="accent3" w:themeTint="FE" w:sz="4" w:space="0"/>
      </w:tblBorders>
    </w:tblPr>
    <w:tblStylePr w:type="firstRow">
      <w:rPr>
        <w:b/>
        <w:color w:val="404040"/>
      </w:rPr>
      <w:tcPr>
        <w:tcBorders>
          <w:top w:val="nil"/>
          <w:left w:val="nil"/>
          <w:bottom w:val="single" w:color="A5A5A5" w:themeColor="accent3" w:themeTint="FE" w:sz="12" w:space="0"/>
          <w:right w:val="nil"/>
        </w:tcBorders>
        <w:shd w:val="clear" w:color="FFFFFF" w:fill="auto"/>
      </w:tcPr>
    </w:tblStylePr>
    <w:tblStylePr w:type="lastRow">
      <w:rPr>
        <w:b/>
        <w:color w:val="404040"/>
      </w:rPr>
      <w:tcPr>
        <w:tcBorders>
          <w:top w:val="single" w:color="A5A5A5" w:themeColor="accent3" w:themeTint="FE"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EDEDED"/>
      </w:tcPr>
    </w:tblStylePr>
    <w:tblStylePr w:type="band2Vert"/>
    <w:tblStylePr w:type="band1Horz">
      <w:rPr>
        <w:rFonts w:ascii="Arial" w:hAnsi="Arial"/>
        <w:color w:val="404040"/>
        <w:sz w:val="22"/>
      </w:rPr>
      <w:tcPr>
        <w:shd w:val="clear" w:color="FFFFFF" w:fill="EDEDED"/>
      </w:tcPr>
    </w:tblStylePr>
    <w:tblStylePr w:type="band2Horz"/>
    <w:tblStylePr w:type="neCell"/>
    <w:tblStylePr w:type="nwCell"/>
    <w:tblStylePr w:type="seCell"/>
    <w:tblStylePr w:type="swCell"/>
  </w:style>
  <w:style w:type="table" w:customStyle="1" w:styleId="57">
    <w:name w:val="Grid Table 2 - Accent 4"/>
    <w:basedOn w:val="3"/>
    <w:qFormat/>
    <w:uiPriority w:val="99"/>
    <w:pPr>
      <w:spacing w:after="0" w:line="240" w:lineRule="auto"/>
    </w:pPr>
    <w:tblPr>
      <w:tblBorders>
        <w:bottom w:val="single" w:color="FFD864" w:themeColor="accent4" w:themeTint="9A" w:sz="4" w:space="0"/>
        <w:insideH w:val="single" w:color="FFD864" w:themeColor="accent4" w:themeTint="9A" w:sz="4" w:space="0"/>
        <w:insideV w:val="single" w:color="FFD864" w:themeColor="accent4" w:themeTint="9A" w:sz="4" w:space="0"/>
      </w:tblBorders>
    </w:tblPr>
    <w:tblStylePr w:type="firstRow">
      <w:rPr>
        <w:b/>
        <w:color w:val="404040"/>
      </w:rPr>
      <w:tcPr>
        <w:tcBorders>
          <w:top w:val="nil"/>
          <w:left w:val="nil"/>
          <w:bottom w:val="single" w:color="FFD864" w:themeColor="accent4" w:themeTint="9A" w:sz="12" w:space="0"/>
          <w:right w:val="nil"/>
        </w:tcBorders>
        <w:shd w:val="clear" w:color="FFFFFF" w:fill="auto"/>
      </w:tcPr>
    </w:tblStylePr>
    <w:tblStylePr w:type="lastRow">
      <w:rPr>
        <w:b/>
        <w:color w:val="404040"/>
      </w:rPr>
      <w:tcPr>
        <w:tcBorders>
          <w:top w:val="single" w:color="FFD864" w:themeColor="accent4" w:themeTint="9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FFF2CB"/>
      </w:tcPr>
    </w:tblStylePr>
    <w:tblStylePr w:type="band2Vert"/>
    <w:tblStylePr w:type="band1Horz">
      <w:rPr>
        <w:rFonts w:ascii="Arial" w:hAnsi="Arial"/>
        <w:color w:val="404040"/>
        <w:sz w:val="22"/>
      </w:rPr>
      <w:tcPr>
        <w:shd w:val="clear" w:color="FFFFFF" w:fill="FFF2CB"/>
      </w:tcPr>
    </w:tblStylePr>
    <w:tblStylePr w:type="band2Horz"/>
    <w:tblStylePr w:type="neCell"/>
    <w:tblStylePr w:type="nwCell"/>
    <w:tblStylePr w:type="seCell"/>
    <w:tblStylePr w:type="swCell"/>
  </w:style>
  <w:style w:type="table" w:customStyle="1" w:styleId="58">
    <w:name w:val="Grid Table 2 - Accent 5"/>
    <w:basedOn w:val="3"/>
    <w:qFormat/>
    <w:uiPriority w:val="99"/>
    <w:pPr>
      <w:spacing w:after="0" w:line="240" w:lineRule="auto"/>
    </w:pPr>
    <w:tblPr>
      <w:tblBorders>
        <w:bottom w:val="single" w:color="4472C4" w:themeColor="accent5" w:sz="4" w:space="0"/>
        <w:insideH w:val="single" w:color="4472C4" w:themeColor="accent5" w:sz="4" w:space="0"/>
        <w:insideV w:val="single" w:color="4472C4" w:themeColor="accent5" w:sz="4" w:space="0"/>
      </w:tblBorders>
    </w:tblPr>
    <w:tblStylePr w:type="firstRow">
      <w:rPr>
        <w:b/>
        <w:color w:val="404040"/>
      </w:rPr>
      <w:tcPr>
        <w:tcBorders>
          <w:top w:val="nil"/>
          <w:left w:val="nil"/>
          <w:bottom w:val="single" w:color="4472C4" w:themeColor="accent5" w:sz="12" w:space="0"/>
          <w:right w:val="nil"/>
        </w:tcBorders>
        <w:shd w:val="clear" w:color="FFFFFF" w:fill="auto"/>
      </w:tcPr>
    </w:tblStylePr>
    <w:tblStylePr w:type="lastRow">
      <w:rPr>
        <w:b/>
        <w:color w:val="404040"/>
      </w:rPr>
      <w:tcPr>
        <w:tcBorders>
          <w:top w:val="single" w:color="4472C4" w:themeColor="accent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D9E2F3"/>
      </w:tcPr>
    </w:tblStylePr>
    <w:tblStylePr w:type="band2Vert"/>
    <w:tblStylePr w:type="band1Horz">
      <w:rPr>
        <w:rFonts w:ascii="Arial" w:hAnsi="Arial"/>
        <w:color w:val="404040"/>
        <w:sz w:val="22"/>
      </w:rPr>
      <w:tcPr>
        <w:shd w:val="clear" w:color="FFFFFF" w:fill="D9E2F3"/>
      </w:tcPr>
    </w:tblStylePr>
    <w:tblStylePr w:type="band2Horz"/>
    <w:tblStylePr w:type="neCell"/>
    <w:tblStylePr w:type="nwCell"/>
    <w:tblStylePr w:type="seCell"/>
    <w:tblStylePr w:type="swCell"/>
  </w:style>
  <w:style w:type="table" w:customStyle="1" w:styleId="59">
    <w:name w:val="Grid Table 2 - Accent 6"/>
    <w:basedOn w:val="3"/>
    <w:qFormat/>
    <w:uiPriority w:val="99"/>
    <w:pPr>
      <w:spacing w:after="0" w:line="240" w:lineRule="auto"/>
    </w:pPr>
    <w:tblPr>
      <w:tblBorders>
        <w:bottom w:val="single" w:color="70AD47" w:themeColor="accent6" w:sz="4" w:space="0"/>
        <w:insideH w:val="single" w:color="70AD47" w:themeColor="accent6" w:sz="4" w:space="0"/>
        <w:insideV w:val="single" w:color="70AD47" w:themeColor="accent6" w:sz="4" w:space="0"/>
      </w:tblBorders>
    </w:tblPr>
    <w:tblStylePr w:type="firstRow">
      <w:rPr>
        <w:b/>
        <w:color w:val="404040"/>
      </w:rPr>
      <w:tcPr>
        <w:tcBorders>
          <w:top w:val="nil"/>
          <w:left w:val="nil"/>
          <w:bottom w:val="single" w:color="70AD47" w:themeColor="accent6" w:sz="12" w:space="0"/>
          <w:right w:val="nil"/>
        </w:tcBorders>
        <w:shd w:val="clear" w:color="FFFFFF" w:fill="auto"/>
      </w:tcPr>
    </w:tblStylePr>
    <w:tblStylePr w:type="lastRow">
      <w:rPr>
        <w:b/>
        <w:color w:val="404040"/>
      </w:rPr>
      <w:tcPr>
        <w:tcBorders>
          <w:top w:val="single" w:color="70AD47" w:themeColor="accent6"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E2EFD9"/>
      </w:tcPr>
    </w:tblStylePr>
    <w:tblStylePr w:type="band2Vert"/>
    <w:tblStylePr w:type="band1Horz">
      <w:rPr>
        <w:rFonts w:ascii="Arial" w:hAnsi="Arial"/>
        <w:color w:val="404040"/>
        <w:sz w:val="22"/>
      </w:rPr>
      <w:tcPr>
        <w:shd w:val="clear" w:color="FFFFFF" w:fill="E2EFD9"/>
      </w:tcPr>
    </w:tblStylePr>
    <w:tblStylePr w:type="band2Horz"/>
    <w:tblStylePr w:type="neCell"/>
    <w:tblStylePr w:type="nwCell"/>
    <w:tblStylePr w:type="seCell"/>
    <w:tblStylePr w:type="swCell"/>
  </w:style>
  <w:style w:type="table" w:customStyle="1" w:styleId="60">
    <w:name w:val="Grid Table 3"/>
    <w:basedOn w:val="3"/>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FFFFF" w:fill="CBCBCB"/>
      </w:tcPr>
    </w:tblStylePr>
    <w:tblStylePr w:type="band2Vert"/>
    <w:tblStylePr w:type="band1Horz">
      <w:rPr>
        <w:rFonts w:ascii="Arial" w:hAnsi="Arial"/>
        <w:color w:val="404040"/>
        <w:sz w:val="22"/>
      </w:rPr>
      <w:tcPr>
        <w:shd w:val="clear" w:color="FFFFFF" w:fill="CBCBCB"/>
      </w:tcPr>
    </w:tblStylePr>
    <w:tblStylePr w:type="band2Horz"/>
    <w:tblStylePr w:type="neCell"/>
    <w:tblStylePr w:type="nwCell"/>
    <w:tblStylePr w:type="seCell"/>
    <w:tblStylePr w:type="swCell"/>
  </w:style>
  <w:style w:type="table" w:customStyle="1" w:styleId="61">
    <w:name w:val="Grid Table 3 - Accent 1"/>
    <w:basedOn w:val="3"/>
    <w:qFormat/>
    <w:uiPriority w:val="99"/>
    <w:pPr>
      <w:spacing w:after="0" w:line="240" w:lineRule="auto"/>
    </w:pPr>
    <w:tblPr>
      <w:tblBorders>
        <w:bottom w:val="single" w:color="68A3D8" w:themeColor="accent1" w:themeTint="EA" w:sz="4" w:space="0"/>
        <w:insideH w:val="single" w:color="68A3D8" w:themeColor="accent1" w:themeTint="EA" w:sz="4" w:space="0"/>
        <w:insideV w:val="single" w:color="68A3D8" w:themeColor="accent1" w:themeTint="E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FFFFF" w:fill="DEEBF6"/>
      </w:tcPr>
    </w:tblStylePr>
    <w:tblStylePr w:type="band2Vert"/>
    <w:tblStylePr w:type="band1Horz">
      <w:rPr>
        <w:rFonts w:ascii="Arial" w:hAnsi="Arial"/>
        <w:color w:val="404040"/>
        <w:sz w:val="22"/>
      </w:rPr>
      <w:tcPr>
        <w:shd w:val="clear" w:color="FFFFFF" w:fill="DEEBF6"/>
      </w:tcPr>
    </w:tblStylePr>
    <w:tblStylePr w:type="band2Horz"/>
    <w:tblStylePr w:type="neCell"/>
    <w:tblStylePr w:type="nwCell"/>
    <w:tblStylePr w:type="seCell"/>
    <w:tblStylePr w:type="swCell"/>
  </w:style>
  <w:style w:type="table" w:customStyle="1" w:styleId="62">
    <w:name w:val="Grid Table 3 - Accent 2"/>
    <w:basedOn w:val="3"/>
    <w:qFormat/>
    <w:uiPriority w:val="99"/>
    <w:pPr>
      <w:spacing w:after="0" w:line="240" w:lineRule="auto"/>
    </w:pPr>
    <w:tblPr>
      <w:tblBorders>
        <w:bottom w:val="single" w:color="F4B285" w:themeColor="accent2" w:themeTint="97" w:sz="4" w:space="0"/>
        <w:insideH w:val="single" w:color="F4B285" w:themeColor="accent2" w:themeTint="97" w:sz="4" w:space="0"/>
        <w:insideV w:val="single" w:color="F4B285" w:themeColor="accent2" w:themeTint="97"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FFFFF" w:fill="FBE6D7"/>
      </w:tcPr>
    </w:tblStylePr>
    <w:tblStylePr w:type="band2Vert"/>
    <w:tblStylePr w:type="band1Horz">
      <w:rPr>
        <w:rFonts w:ascii="Arial" w:hAnsi="Arial"/>
        <w:color w:val="404040"/>
        <w:sz w:val="22"/>
      </w:rPr>
      <w:tcPr>
        <w:shd w:val="clear" w:color="FFFFFF" w:fill="FBE6D7"/>
      </w:tcPr>
    </w:tblStylePr>
    <w:tblStylePr w:type="band2Horz"/>
    <w:tblStylePr w:type="neCell"/>
    <w:tblStylePr w:type="nwCell"/>
    <w:tblStylePr w:type="seCell"/>
    <w:tblStylePr w:type="swCell"/>
  </w:style>
  <w:style w:type="table" w:customStyle="1" w:styleId="63">
    <w:name w:val="Grid Table 3 - Accent 3"/>
    <w:basedOn w:val="3"/>
    <w:qFormat/>
    <w:uiPriority w:val="99"/>
    <w:pPr>
      <w:spacing w:after="0" w:line="240" w:lineRule="auto"/>
    </w:pPr>
    <w:tblPr>
      <w:tblBorders>
        <w:bottom w:val="single" w:color="A5A5A5" w:themeColor="accent3" w:themeTint="FE" w:sz="4" w:space="0"/>
        <w:insideH w:val="single" w:color="A5A5A5" w:themeColor="accent3" w:themeTint="FE" w:sz="4" w:space="0"/>
        <w:insideV w:val="single" w:color="A5A5A5" w:themeColor="accent3" w:themeTint="FE"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FFFFF" w:fill="EDEDED"/>
      </w:tcPr>
    </w:tblStylePr>
    <w:tblStylePr w:type="band2Vert"/>
    <w:tblStylePr w:type="band1Horz">
      <w:rPr>
        <w:rFonts w:ascii="Arial" w:hAnsi="Arial"/>
        <w:color w:val="404040"/>
        <w:sz w:val="22"/>
      </w:rPr>
      <w:tcPr>
        <w:shd w:val="clear" w:color="FFFFFF" w:fill="EDEDED"/>
      </w:tcPr>
    </w:tblStylePr>
    <w:tblStylePr w:type="band2Horz"/>
    <w:tblStylePr w:type="neCell"/>
    <w:tblStylePr w:type="nwCell"/>
    <w:tblStylePr w:type="seCell"/>
    <w:tblStylePr w:type="swCell"/>
  </w:style>
  <w:style w:type="table" w:customStyle="1" w:styleId="64">
    <w:name w:val="Grid Table 3 - Accent 4"/>
    <w:basedOn w:val="3"/>
    <w:qFormat/>
    <w:uiPriority w:val="99"/>
    <w:pPr>
      <w:spacing w:after="0" w:line="240" w:lineRule="auto"/>
    </w:pPr>
    <w:tblPr>
      <w:tblBorders>
        <w:bottom w:val="single" w:color="FFD864" w:themeColor="accent4" w:themeTint="9A" w:sz="4" w:space="0"/>
        <w:insideH w:val="single" w:color="FFD864" w:themeColor="accent4" w:themeTint="9A" w:sz="4" w:space="0"/>
        <w:insideV w:val="single" w:color="FFD864" w:themeColor="accent4" w:themeTint="9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FFFFF" w:fill="FFF2CB"/>
      </w:tcPr>
    </w:tblStylePr>
    <w:tblStylePr w:type="band2Vert"/>
    <w:tblStylePr w:type="band1Horz">
      <w:rPr>
        <w:rFonts w:ascii="Arial" w:hAnsi="Arial"/>
        <w:color w:val="404040"/>
        <w:sz w:val="22"/>
      </w:rPr>
      <w:tcPr>
        <w:shd w:val="clear" w:color="FFFFFF" w:fill="FFF2CB"/>
      </w:tcPr>
    </w:tblStylePr>
    <w:tblStylePr w:type="band2Horz"/>
    <w:tblStylePr w:type="neCell"/>
    <w:tblStylePr w:type="nwCell"/>
    <w:tblStylePr w:type="seCell"/>
    <w:tblStylePr w:type="swCell"/>
  </w:style>
  <w:style w:type="table" w:customStyle="1" w:styleId="65">
    <w:name w:val="Grid Table 3 - Accent 5"/>
    <w:basedOn w:val="3"/>
    <w:qFormat/>
    <w:uiPriority w:val="99"/>
    <w:pPr>
      <w:spacing w:after="0" w:line="240" w:lineRule="auto"/>
    </w:pPr>
    <w:tblPr>
      <w:tblBorders>
        <w:bottom w:val="single" w:color="4472C4" w:themeColor="accent5" w:sz="4" w:space="0"/>
        <w:insideH w:val="single" w:color="4472C4" w:themeColor="accent5" w:sz="4" w:space="0"/>
        <w:insideV w:val="single" w:color="4472C4" w:themeColor="accent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FFFFF" w:fill="D9E2F3"/>
      </w:tcPr>
    </w:tblStylePr>
    <w:tblStylePr w:type="band2Vert"/>
    <w:tblStylePr w:type="band1Horz">
      <w:rPr>
        <w:rFonts w:ascii="Arial" w:hAnsi="Arial"/>
        <w:color w:val="404040"/>
        <w:sz w:val="22"/>
      </w:rPr>
      <w:tcPr>
        <w:shd w:val="clear" w:color="FFFFFF" w:fill="D9E2F3"/>
      </w:tcPr>
    </w:tblStylePr>
    <w:tblStylePr w:type="band2Horz"/>
    <w:tblStylePr w:type="neCell"/>
    <w:tblStylePr w:type="nwCell"/>
    <w:tblStylePr w:type="seCell"/>
    <w:tblStylePr w:type="swCell"/>
  </w:style>
  <w:style w:type="table" w:customStyle="1" w:styleId="66">
    <w:name w:val="Grid Table 3 - Accent 6"/>
    <w:basedOn w:val="3"/>
    <w:qFormat/>
    <w:uiPriority w:val="99"/>
    <w:pPr>
      <w:spacing w:after="0" w:line="240" w:lineRule="auto"/>
    </w:pPr>
    <w:tblPr>
      <w:tblBorders>
        <w:bottom w:val="single" w:color="70AD47" w:themeColor="accent6" w:sz="4" w:space="0"/>
        <w:insideH w:val="single" w:color="70AD47" w:themeColor="accent6" w:sz="4" w:space="0"/>
        <w:insideV w:val="single" w:color="70AD47" w:themeColor="accent6"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FFFFF" w:fill="E2EFD9"/>
      </w:tcPr>
    </w:tblStylePr>
    <w:tblStylePr w:type="band2Vert"/>
    <w:tblStylePr w:type="band1Horz">
      <w:rPr>
        <w:rFonts w:ascii="Arial" w:hAnsi="Arial"/>
        <w:color w:val="404040"/>
        <w:sz w:val="22"/>
      </w:rPr>
      <w:tcPr>
        <w:shd w:val="clear" w:color="FFFFFF" w:fill="E2EFD9"/>
      </w:tcPr>
    </w:tblStylePr>
    <w:tblStylePr w:type="band2Horz"/>
    <w:tblStylePr w:type="neCell"/>
    <w:tblStylePr w:type="nwCell"/>
    <w:tblStylePr w:type="seCell"/>
    <w:tblStylePr w:type="swCell"/>
  </w:style>
  <w:style w:type="table" w:customStyle="1" w:styleId="67">
    <w:name w:val="Grid Table 4"/>
    <w:basedOn w:val="3"/>
    <w:qFormat/>
    <w:uiPriority w:val="59"/>
    <w:pPr>
      <w:spacing w:after="0" w:line="240" w:lineRule="auto"/>
    </w:pPr>
    <w:tblPr>
      <w:tblBorders>
        <w:top w:val="single" w:color="6E6E6E" w:themeColor="text1" w:themeTint="90" w:sz="4" w:space="0"/>
        <w:left w:val="single" w:color="6E6E6E" w:themeColor="text1" w:themeTint="90" w:sz="4" w:space="0"/>
        <w:bottom w:val="single" w:color="6E6E6E" w:themeColor="text1" w:themeTint="90" w:sz="4" w:space="0"/>
        <w:right w:val="single" w:color="6E6E6E" w:themeColor="text1" w:themeTint="90" w:sz="4" w:space="0"/>
        <w:insideH w:val="single" w:color="6E6E6E" w:themeColor="text1" w:themeTint="90" w:sz="4" w:space="0"/>
        <w:insideV w:val="single" w:color="6E6E6E" w:themeColor="text1" w:themeTint="90" w:sz="4" w:space="0"/>
      </w:tblBorders>
    </w:tblPr>
    <w:tblStylePr w:type="firstRow">
      <w:rPr>
        <w:rFonts w:ascii="Arial" w:hAnsi="Arial"/>
        <w:b/>
        <w:color w:val="FFFFFF"/>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FFFFFF" w:fill="000000"/>
      </w:tcPr>
    </w:tblStylePr>
    <w:tblStylePr w:type="lastRow">
      <w:rPr>
        <w:b/>
        <w:color w:val="404040"/>
      </w:rPr>
      <w:tcPr>
        <w:tcBorders>
          <w:top w:val="single" w:color="000000" w:themeColor="text1"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CBCBCB"/>
      </w:tcPr>
    </w:tblStylePr>
    <w:tblStylePr w:type="band2Vert"/>
    <w:tblStylePr w:type="band1Horz">
      <w:rPr>
        <w:rFonts w:ascii="Arial" w:hAnsi="Arial"/>
        <w:color w:val="404040"/>
        <w:sz w:val="22"/>
      </w:rPr>
      <w:tcPr>
        <w:shd w:val="clear" w:color="FFFFFF" w:fill="CBCBCB"/>
      </w:tcPr>
    </w:tblStylePr>
    <w:tblStylePr w:type="band2Horz"/>
    <w:tblStylePr w:type="neCell"/>
    <w:tblStylePr w:type="nwCell"/>
    <w:tblStylePr w:type="seCell"/>
    <w:tblStylePr w:type="swCell"/>
  </w:style>
  <w:style w:type="table" w:customStyle="1" w:styleId="68">
    <w:name w:val="Grid Table 4 - Accent 2"/>
    <w:basedOn w:val="3"/>
    <w:qFormat/>
    <w:uiPriority w:val="59"/>
    <w:pPr>
      <w:spacing w:after="0" w:line="240" w:lineRule="auto"/>
    </w:pPr>
    <w:tblPr>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insideV w:val="single" w:color="F4B58A" w:themeColor="accent2" w:themeTint="90" w:sz="4" w:space="0"/>
      </w:tblBorders>
    </w:tblPr>
    <w:tblStylePr w:type="firstRow">
      <w:rPr>
        <w:rFonts w:ascii="Arial" w:hAnsi="Arial"/>
        <w:b/>
        <w:color w:val="FFFFFF"/>
        <w:sz w:val="22"/>
      </w:rPr>
      <w:tcPr>
        <w:tcBorders>
          <w:top w:val="single" w:color="F4B285" w:themeColor="accent2" w:themeTint="97" w:sz="4" w:space="0"/>
          <w:left w:val="single" w:color="F4B285" w:themeColor="accent2" w:themeTint="97" w:sz="4" w:space="0"/>
          <w:bottom w:val="single" w:color="F4B285" w:themeColor="accent2" w:themeTint="97" w:sz="4" w:space="0"/>
          <w:right w:val="single" w:color="F4B285" w:themeColor="accent2" w:themeTint="97" w:sz="4" w:space="0"/>
        </w:tcBorders>
        <w:shd w:val="clear" w:color="FFFFFF" w:fill="F4B285"/>
      </w:tcPr>
    </w:tblStylePr>
    <w:tblStylePr w:type="lastRow">
      <w:rPr>
        <w:b/>
        <w:color w:val="404040"/>
      </w:rPr>
      <w:tcPr>
        <w:tcBorders>
          <w:top w:val="single" w:color="F4B285" w:themeColor="accent2" w:themeTint="97"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FBE6D7"/>
      </w:tcPr>
    </w:tblStylePr>
    <w:tblStylePr w:type="band2Vert"/>
    <w:tblStylePr w:type="band1Horz">
      <w:rPr>
        <w:rFonts w:ascii="Arial" w:hAnsi="Arial"/>
        <w:color w:val="404040"/>
        <w:sz w:val="22"/>
      </w:rPr>
      <w:tcPr>
        <w:shd w:val="clear" w:color="FFFFFF" w:fill="FBE6D7"/>
      </w:tcPr>
    </w:tblStylePr>
    <w:tblStylePr w:type="band2Horz"/>
    <w:tblStylePr w:type="neCell"/>
    <w:tblStylePr w:type="nwCell"/>
    <w:tblStylePr w:type="seCell"/>
    <w:tblStylePr w:type="swCell"/>
  </w:style>
  <w:style w:type="table" w:customStyle="1" w:styleId="69">
    <w:name w:val="Grid Table 4 - Accent 3"/>
    <w:basedOn w:val="3"/>
    <w:qFormat/>
    <w:uiPriority w:val="59"/>
    <w:pPr>
      <w:spacing w:after="0" w:line="240" w:lineRule="auto"/>
    </w:pPr>
    <w:tblPr>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insideV w:val="single" w:color="CCCCCC" w:themeColor="accent3" w:themeTint="90" w:sz="4" w:space="0"/>
      </w:tblBorders>
    </w:tblPr>
    <w:tblStylePr w:type="firstRow">
      <w:rPr>
        <w:rFonts w:ascii="Arial" w:hAnsi="Arial"/>
        <w:b/>
        <w:color w:val="FFFFFF"/>
        <w:sz w:val="22"/>
      </w:rPr>
      <w:tcPr>
        <w:tc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tcBorders>
        <w:shd w:val="clear" w:color="FFFFFF" w:fill="A5A5A5"/>
      </w:tcPr>
    </w:tblStylePr>
    <w:tblStylePr w:type="lastRow">
      <w:rPr>
        <w:b/>
        <w:color w:val="404040"/>
      </w:rPr>
      <w:tcPr>
        <w:tcBorders>
          <w:top w:val="single" w:color="A5A5A5" w:themeColor="accent3" w:themeTint="FE"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EDEDED"/>
      </w:tcPr>
    </w:tblStylePr>
    <w:tblStylePr w:type="band2Vert"/>
    <w:tblStylePr w:type="band1Horz">
      <w:rPr>
        <w:rFonts w:ascii="Arial" w:hAnsi="Arial"/>
        <w:color w:val="404040"/>
        <w:sz w:val="22"/>
      </w:rPr>
      <w:tcPr>
        <w:shd w:val="clear" w:color="FFFFFF" w:fill="EDEDED"/>
      </w:tcPr>
    </w:tblStylePr>
    <w:tblStylePr w:type="band2Horz"/>
    <w:tblStylePr w:type="neCell"/>
    <w:tblStylePr w:type="nwCell"/>
    <w:tblStylePr w:type="seCell"/>
    <w:tblStylePr w:type="swCell"/>
  </w:style>
  <w:style w:type="table" w:customStyle="1" w:styleId="70">
    <w:name w:val="Grid Table 4 - Accent 4"/>
    <w:basedOn w:val="3"/>
    <w:qFormat/>
    <w:uiPriority w:val="59"/>
    <w:pPr>
      <w:spacing w:after="0" w:line="240" w:lineRule="auto"/>
    </w:pPr>
    <w:tblPr>
      <w:tblBorders>
        <w:top w:val="single" w:color="FFDB6E" w:themeColor="accent4" w:themeTint="90" w:sz="4" w:space="0"/>
        <w:left w:val="single" w:color="FFDB6E" w:themeColor="accent4" w:themeTint="90" w:sz="4" w:space="0"/>
        <w:bottom w:val="single" w:color="FFDB6E" w:themeColor="accent4" w:themeTint="90" w:sz="4" w:space="0"/>
        <w:right w:val="single" w:color="FFDB6E" w:themeColor="accent4" w:themeTint="90" w:sz="4" w:space="0"/>
        <w:insideH w:val="single" w:color="FFDB6E" w:themeColor="accent4" w:themeTint="90" w:sz="4" w:space="0"/>
        <w:insideV w:val="single" w:color="FFDB6E" w:themeColor="accent4" w:themeTint="90" w:sz="4" w:space="0"/>
      </w:tblBorders>
    </w:tblPr>
    <w:tblStylePr w:type="firstRow">
      <w:rPr>
        <w:rFonts w:ascii="Arial" w:hAnsi="Arial"/>
        <w:b/>
        <w:color w:val="FFFFFF"/>
        <w:sz w:val="22"/>
      </w:rPr>
      <w:tcPr>
        <w:tcBorders>
          <w:top w:val="single" w:color="FFD864" w:themeColor="accent4" w:themeTint="9A" w:sz="4" w:space="0"/>
          <w:left w:val="single" w:color="FFD864" w:themeColor="accent4" w:themeTint="9A" w:sz="4" w:space="0"/>
          <w:bottom w:val="single" w:color="FFD864" w:themeColor="accent4" w:themeTint="9A" w:sz="4" w:space="0"/>
          <w:right w:val="single" w:color="FFD864" w:themeColor="accent4" w:themeTint="9A" w:sz="4" w:space="0"/>
        </w:tcBorders>
        <w:shd w:val="clear" w:color="FFFFFF" w:fill="FFD965"/>
      </w:tcPr>
    </w:tblStylePr>
    <w:tblStylePr w:type="lastRow">
      <w:rPr>
        <w:b/>
        <w:color w:val="404040"/>
      </w:rPr>
      <w:tcPr>
        <w:tcBorders>
          <w:top w:val="single" w:color="FFD864" w:themeColor="accent4" w:themeTint="9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FFF2CB"/>
      </w:tcPr>
    </w:tblStylePr>
    <w:tblStylePr w:type="band2Vert"/>
    <w:tblStylePr w:type="band1Horz">
      <w:rPr>
        <w:rFonts w:ascii="Arial" w:hAnsi="Arial"/>
        <w:color w:val="404040"/>
        <w:sz w:val="22"/>
      </w:rPr>
      <w:tcPr>
        <w:shd w:val="clear" w:color="FFFFFF" w:fill="FFF2CB"/>
      </w:tcPr>
    </w:tblStylePr>
    <w:tblStylePr w:type="band2Horz"/>
    <w:tblStylePr w:type="neCell"/>
    <w:tblStylePr w:type="nwCell"/>
    <w:tblStylePr w:type="seCell"/>
    <w:tblStylePr w:type="swCell"/>
  </w:style>
  <w:style w:type="table" w:customStyle="1" w:styleId="71">
    <w:name w:val="Grid Table 4 - Accent 5"/>
    <w:basedOn w:val="3"/>
    <w:qFormat/>
    <w:uiPriority w:val="59"/>
    <w:pPr>
      <w:spacing w:after="0" w:line="240" w:lineRule="auto"/>
    </w:pPr>
    <w:tblPr>
      <w:tblBorders>
        <w:top w:val="single" w:color="95AFDD" w:themeColor="accent5" w:themeTint="90" w:sz="4" w:space="0"/>
        <w:left w:val="single" w:color="95AFDD" w:themeColor="accent5" w:themeTint="90" w:sz="4" w:space="0"/>
        <w:bottom w:val="single" w:color="95AFDD" w:themeColor="accent5" w:themeTint="90" w:sz="4" w:space="0"/>
        <w:right w:val="single" w:color="95AFDD" w:themeColor="accent5" w:themeTint="90" w:sz="4" w:space="0"/>
        <w:insideH w:val="single" w:color="95AFDD" w:themeColor="accent5" w:themeTint="90" w:sz="4" w:space="0"/>
        <w:insideV w:val="single" w:color="95AFDD" w:themeColor="accent5" w:themeTint="90" w:sz="4" w:space="0"/>
      </w:tblBorders>
    </w:tblPr>
    <w:tblStylePr w:type="firstRow">
      <w:rPr>
        <w:rFonts w:ascii="Arial" w:hAnsi="Arial"/>
        <w:b/>
        <w:color w:val="FFFFFF"/>
        <w:sz w:val="22"/>
      </w:rPr>
      <w:tcPr>
        <w:tcBorders>
          <w:top w:val="single" w:color="4472C4" w:themeColor="accent5" w:sz="4" w:space="0"/>
          <w:left w:val="single" w:color="4472C4" w:themeColor="accent5" w:sz="4" w:space="0"/>
          <w:bottom w:val="single" w:color="4472C4" w:themeColor="accent5" w:sz="4" w:space="0"/>
          <w:right w:val="single" w:color="4472C4" w:themeColor="accent5" w:sz="4" w:space="0"/>
        </w:tcBorders>
        <w:shd w:val="clear" w:color="FFFFFF" w:fill="4472C4"/>
      </w:tcPr>
    </w:tblStylePr>
    <w:tblStylePr w:type="lastRow">
      <w:rPr>
        <w:b/>
        <w:color w:val="404040"/>
      </w:rPr>
      <w:tcPr>
        <w:tcBorders>
          <w:top w:val="single" w:color="4472C4" w:themeColor="accent5"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D9E2F3"/>
      </w:tcPr>
    </w:tblStylePr>
    <w:tblStylePr w:type="band2Vert"/>
    <w:tblStylePr w:type="band1Horz">
      <w:rPr>
        <w:rFonts w:ascii="Arial" w:hAnsi="Arial"/>
        <w:color w:val="404040"/>
        <w:sz w:val="22"/>
      </w:rPr>
      <w:tcPr>
        <w:shd w:val="clear" w:color="FFFFFF" w:fill="D9E2F3"/>
      </w:tcPr>
    </w:tblStylePr>
    <w:tblStylePr w:type="band2Horz"/>
    <w:tblStylePr w:type="neCell"/>
    <w:tblStylePr w:type="nwCell"/>
    <w:tblStylePr w:type="seCell"/>
    <w:tblStylePr w:type="swCell"/>
  </w:style>
  <w:style w:type="table" w:customStyle="1" w:styleId="72">
    <w:name w:val="Grid Table 4 - Accent 6"/>
    <w:basedOn w:val="3"/>
    <w:qFormat/>
    <w:uiPriority w:val="59"/>
    <w:pPr>
      <w:spacing w:after="0" w:line="240" w:lineRule="auto"/>
    </w:pPr>
    <w:tblPr>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blStylePr w:type="firstRow">
      <w:rPr>
        <w:rFonts w:ascii="Arial" w:hAnsi="Arial"/>
        <w:b/>
        <w:color w:val="FFFFFF"/>
        <w:sz w:val="22"/>
      </w:rPr>
      <w:tcPr>
        <w:tcBorders>
          <w:top w:val="single" w:color="70AD47" w:themeColor="accent6" w:sz="4" w:space="0"/>
          <w:left w:val="single" w:color="70AD47" w:themeColor="accent6" w:sz="4" w:space="0"/>
          <w:bottom w:val="single" w:color="70AD47" w:themeColor="accent6" w:sz="4" w:space="0"/>
          <w:right w:val="single" w:color="70AD47" w:themeColor="accent6" w:sz="4" w:space="0"/>
        </w:tcBorders>
        <w:shd w:val="clear" w:color="FFFFFF" w:fill="70AD47"/>
      </w:tcPr>
    </w:tblStylePr>
    <w:tblStylePr w:type="lastRow">
      <w:rPr>
        <w:b/>
        <w:color w:val="404040"/>
      </w:rPr>
      <w:tcPr>
        <w:tcBorders>
          <w:top w:val="single" w:color="70AD47" w:themeColor="accent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E2EFD9"/>
      </w:tcPr>
    </w:tblStylePr>
    <w:tblStylePr w:type="band2Vert"/>
    <w:tblStylePr w:type="band1Horz">
      <w:rPr>
        <w:rFonts w:ascii="Arial" w:hAnsi="Arial"/>
        <w:color w:val="404040"/>
        <w:sz w:val="22"/>
      </w:rPr>
      <w:tcPr>
        <w:shd w:val="clear" w:color="FFFFFF" w:fill="E2EFD9"/>
      </w:tcPr>
    </w:tblStylePr>
    <w:tblStylePr w:type="band2Horz"/>
    <w:tblStylePr w:type="neCell"/>
    <w:tblStylePr w:type="nwCell"/>
    <w:tblStylePr w:type="seCell"/>
    <w:tblStylePr w:type="swCell"/>
  </w:style>
  <w:style w:type="table" w:customStyle="1" w:styleId="73">
    <w:name w:val="Grid Table 5 Dark"/>
    <w:basedOn w:val="3"/>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FFFFF" w:fill="000000"/>
      </w:tcPr>
    </w:tblStylePr>
    <w:tblStylePr w:type="lastRow">
      <w:rPr>
        <w:rFonts w:ascii="Arial" w:hAnsi="Arial"/>
        <w:b/>
        <w:color w:val="FFFFFF"/>
        <w:sz w:val="22"/>
      </w:rPr>
      <w:tcPr>
        <w:tcBorders>
          <w:top w:val="single" w:color="FFFFFF" w:themeColor="light1" w:sz="4" w:space="0"/>
        </w:tcBorders>
        <w:shd w:val="clear" w:color="FFFFFF" w:fill="000000"/>
      </w:tcPr>
    </w:tblStylePr>
    <w:tblStylePr w:type="firstCol">
      <w:rPr>
        <w:rFonts w:ascii="Arial" w:hAnsi="Arial"/>
        <w:b/>
        <w:color w:val="FFFFFF"/>
        <w:sz w:val="22"/>
      </w:rPr>
      <w:tcPr>
        <w:shd w:val="clear" w:color="FFFFFF" w:fill="000000"/>
      </w:tcPr>
    </w:tblStylePr>
    <w:tblStylePr w:type="lastCol">
      <w:rPr>
        <w:rFonts w:ascii="Arial" w:hAnsi="Arial"/>
        <w:b/>
        <w:color w:val="FFFFFF"/>
        <w:sz w:val="22"/>
      </w:rPr>
      <w:tcPr>
        <w:shd w:val="clear" w:color="FFFFFF" w:fill="000000"/>
      </w:tcPr>
    </w:tblStylePr>
    <w:tblStylePr w:type="band1Vert">
      <w:tcPr>
        <w:shd w:val="clear" w:color="FFFFFF" w:fill="8A8A8A"/>
      </w:tcPr>
    </w:tblStylePr>
    <w:tblStylePr w:type="band2Vert"/>
    <w:tblStylePr w:type="band1Horz">
      <w:tcPr>
        <w:shd w:val="clear" w:color="FFFFFF" w:fill="8A8A8A"/>
      </w:tcPr>
    </w:tblStylePr>
    <w:tblStylePr w:type="band2Horz"/>
    <w:tblStylePr w:type="neCell"/>
    <w:tblStylePr w:type="nwCell"/>
    <w:tblStylePr w:type="seCell"/>
    <w:tblStylePr w:type="swCell"/>
  </w:style>
  <w:style w:type="table" w:customStyle="1" w:styleId="74">
    <w:name w:val="Grid Table 5 Dark- Accent 1"/>
    <w:basedOn w:val="3"/>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FFFFF" w:fill="5B9BD5"/>
      </w:tcPr>
    </w:tblStylePr>
    <w:tblStylePr w:type="lastRow">
      <w:rPr>
        <w:rFonts w:ascii="Arial" w:hAnsi="Arial"/>
        <w:b/>
        <w:color w:val="FFFFFF"/>
        <w:sz w:val="22"/>
      </w:rPr>
      <w:tcPr>
        <w:tcBorders>
          <w:top w:val="single" w:color="FFFFFF" w:themeColor="light1" w:sz="4" w:space="0"/>
        </w:tcBorders>
        <w:shd w:val="clear" w:color="FFFFFF" w:fill="5B9BD5"/>
      </w:tcPr>
    </w:tblStylePr>
    <w:tblStylePr w:type="firstCol">
      <w:rPr>
        <w:rFonts w:ascii="Arial" w:hAnsi="Arial"/>
        <w:b/>
        <w:color w:val="FFFFFF"/>
        <w:sz w:val="22"/>
      </w:rPr>
      <w:tcPr>
        <w:shd w:val="clear" w:color="FFFFFF" w:fill="5B9BD5"/>
      </w:tcPr>
    </w:tblStylePr>
    <w:tblStylePr w:type="lastCol">
      <w:rPr>
        <w:rFonts w:ascii="Arial" w:hAnsi="Arial"/>
        <w:b/>
        <w:color w:val="FFFFFF"/>
        <w:sz w:val="22"/>
      </w:rPr>
      <w:tcPr>
        <w:shd w:val="clear" w:color="FFFFFF" w:fill="5B9BD5"/>
      </w:tcPr>
    </w:tblStylePr>
    <w:tblStylePr w:type="band1Vert">
      <w:tcPr>
        <w:shd w:val="clear" w:color="FFFFFF" w:fill="B4D1EC"/>
      </w:tcPr>
    </w:tblStylePr>
    <w:tblStylePr w:type="band2Vert"/>
    <w:tblStylePr w:type="band1Horz">
      <w:tcPr>
        <w:shd w:val="clear" w:color="FFFFFF" w:fill="B4D1EC"/>
      </w:tcPr>
    </w:tblStylePr>
    <w:tblStylePr w:type="band2Horz"/>
    <w:tblStylePr w:type="neCell"/>
    <w:tblStylePr w:type="nwCell"/>
    <w:tblStylePr w:type="seCell"/>
    <w:tblStylePr w:type="swCell"/>
  </w:style>
  <w:style w:type="table" w:customStyle="1" w:styleId="75">
    <w:name w:val="Grid Table 5 Dark - Accent 2"/>
    <w:basedOn w:val="3"/>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FFFFF" w:fill="ED7D31"/>
      </w:tcPr>
    </w:tblStylePr>
    <w:tblStylePr w:type="lastRow">
      <w:rPr>
        <w:rFonts w:ascii="Arial" w:hAnsi="Arial"/>
        <w:b/>
        <w:color w:val="FFFFFF"/>
        <w:sz w:val="22"/>
      </w:rPr>
      <w:tcPr>
        <w:tcBorders>
          <w:top w:val="single" w:color="FFFFFF" w:themeColor="light1" w:sz="4" w:space="0"/>
        </w:tcBorders>
        <w:shd w:val="clear" w:color="FFFFFF" w:fill="ED7D31"/>
      </w:tcPr>
    </w:tblStylePr>
    <w:tblStylePr w:type="firstCol">
      <w:rPr>
        <w:rFonts w:ascii="Arial" w:hAnsi="Arial"/>
        <w:b/>
        <w:color w:val="FFFFFF"/>
        <w:sz w:val="22"/>
      </w:rPr>
      <w:tcPr>
        <w:shd w:val="clear" w:color="FFFFFF" w:fill="ED7D31"/>
      </w:tcPr>
    </w:tblStylePr>
    <w:tblStylePr w:type="lastCol">
      <w:rPr>
        <w:rFonts w:ascii="Arial" w:hAnsi="Arial"/>
        <w:b/>
        <w:color w:val="FFFFFF"/>
        <w:sz w:val="22"/>
      </w:rPr>
      <w:tcPr>
        <w:shd w:val="clear" w:color="FFFFFF" w:fill="ED7D31"/>
      </w:tcPr>
    </w:tblStylePr>
    <w:tblStylePr w:type="band1Vert">
      <w:tcPr>
        <w:shd w:val="clear" w:color="FFFFFF" w:fill="F7C3A0"/>
      </w:tcPr>
    </w:tblStylePr>
    <w:tblStylePr w:type="band2Vert"/>
    <w:tblStylePr w:type="band1Horz">
      <w:tcPr>
        <w:shd w:val="clear" w:color="FFFFFF" w:fill="F7C3A0"/>
      </w:tcPr>
    </w:tblStylePr>
    <w:tblStylePr w:type="band2Horz"/>
    <w:tblStylePr w:type="neCell"/>
    <w:tblStylePr w:type="nwCell"/>
    <w:tblStylePr w:type="seCell"/>
    <w:tblStylePr w:type="swCell"/>
  </w:style>
  <w:style w:type="table" w:customStyle="1" w:styleId="76">
    <w:name w:val="Grid Table 5 Dark - Accent 3"/>
    <w:basedOn w:val="3"/>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FFFFF" w:fill="A5A5A5"/>
      </w:tcPr>
    </w:tblStylePr>
    <w:tblStylePr w:type="lastRow">
      <w:rPr>
        <w:rFonts w:ascii="Arial" w:hAnsi="Arial"/>
        <w:b/>
        <w:color w:val="FFFFFF"/>
        <w:sz w:val="22"/>
      </w:rPr>
      <w:tcPr>
        <w:tcBorders>
          <w:top w:val="single" w:color="FFFFFF" w:themeColor="light1" w:sz="4" w:space="0"/>
        </w:tcBorders>
        <w:shd w:val="clear" w:color="FFFFFF" w:fill="A5A5A5"/>
      </w:tcPr>
    </w:tblStylePr>
    <w:tblStylePr w:type="firstCol">
      <w:rPr>
        <w:rFonts w:ascii="Arial" w:hAnsi="Arial"/>
        <w:b/>
        <w:color w:val="FFFFFF"/>
        <w:sz w:val="22"/>
      </w:rPr>
      <w:tcPr>
        <w:shd w:val="clear" w:color="FFFFFF" w:fill="A5A5A5"/>
      </w:tcPr>
    </w:tblStylePr>
    <w:tblStylePr w:type="lastCol">
      <w:rPr>
        <w:rFonts w:ascii="Arial" w:hAnsi="Arial"/>
        <w:b/>
        <w:color w:val="FFFFFF"/>
        <w:sz w:val="22"/>
      </w:rPr>
      <w:tcPr>
        <w:shd w:val="clear" w:color="FFFFFF" w:fill="A5A5A5"/>
      </w:tcPr>
    </w:tblStylePr>
    <w:tblStylePr w:type="band1Vert">
      <w:tcPr>
        <w:shd w:val="clear" w:color="FFFFFF" w:fill="D6D6D6"/>
      </w:tcPr>
    </w:tblStylePr>
    <w:tblStylePr w:type="band2Vert"/>
    <w:tblStylePr w:type="band1Horz">
      <w:tcPr>
        <w:shd w:val="clear" w:color="FFFFFF" w:fill="D6D6D6"/>
      </w:tcPr>
    </w:tblStylePr>
    <w:tblStylePr w:type="band2Horz"/>
    <w:tblStylePr w:type="neCell"/>
    <w:tblStylePr w:type="nwCell"/>
    <w:tblStylePr w:type="seCell"/>
    <w:tblStylePr w:type="swCell"/>
  </w:style>
  <w:style w:type="table" w:customStyle="1" w:styleId="77">
    <w:name w:val="Grid Table 5 Dark- Accent 4"/>
    <w:basedOn w:val="3"/>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FFFFF" w:fill="FFC000"/>
      </w:tcPr>
    </w:tblStylePr>
    <w:tblStylePr w:type="lastRow">
      <w:rPr>
        <w:rFonts w:ascii="Arial" w:hAnsi="Arial"/>
        <w:b/>
        <w:color w:val="FFFFFF"/>
        <w:sz w:val="22"/>
      </w:rPr>
      <w:tcPr>
        <w:tcBorders>
          <w:top w:val="single" w:color="FFFFFF" w:themeColor="light1" w:sz="4" w:space="0"/>
        </w:tcBorders>
        <w:shd w:val="clear" w:color="FFFFFF" w:fill="FFC000"/>
      </w:tcPr>
    </w:tblStylePr>
    <w:tblStylePr w:type="firstCol">
      <w:rPr>
        <w:rFonts w:ascii="Arial" w:hAnsi="Arial"/>
        <w:b/>
        <w:color w:val="FFFFFF"/>
        <w:sz w:val="22"/>
      </w:rPr>
      <w:tcPr>
        <w:shd w:val="clear" w:color="FFFFFF" w:fill="FFC000"/>
      </w:tcPr>
    </w:tblStylePr>
    <w:tblStylePr w:type="lastCol">
      <w:rPr>
        <w:rFonts w:ascii="Arial" w:hAnsi="Arial"/>
        <w:b/>
        <w:color w:val="FFFFFF"/>
        <w:sz w:val="22"/>
      </w:rPr>
      <w:tcPr>
        <w:shd w:val="clear" w:color="FFFFFF" w:fill="FFC000"/>
      </w:tcPr>
    </w:tblStylePr>
    <w:tblStylePr w:type="band1Vert">
      <w:tcPr>
        <w:shd w:val="clear" w:color="FFFFFF" w:fill="FFE28A"/>
      </w:tcPr>
    </w:tblStylePr>
    <w:tblStylePr w:type="band2Vert"/>
    <w:tblStylePr w:type="band1Horz">
      <w:tcPr>
        <w:shd w:val="clear" w:color="FFFFFF" w:fill="FFE28A"/>
      </w:tcPr>
    </w:tblStylePr>
    <w:tblStylePr w:type="band2Horz"/>
    <w:tblStylePr w:type="neCell"/>
    <w:tblStylePr w:type="nwCell"/>
    <w:tblStylePr w:type="seCell"/>
    <w:tblStylePr w:type="swCell"/>
  </w:style>
  <w:style w:type="table" w:customStyle="1" w:styleId="78">
    <w:name w:val="Grid Table 5 Dark - Accent 5"/>
    <w:basedOn w:val="3"/>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FFFFF" w:fill="4472C4"/>
      </w:tcPr>
    </w:tblStylePr>
    <w:tblStylePr w:type="lastRow">
      <w:rPr>
        <w:rFonts w:ascii="Arial" w:hAnsi="Arial"/>
        <w:b/>
        <w:color w:val="FFFFFF"/>
        <w:sz w:val="22"/>
      </w:rPr>
      <w:tcPr>
        <w:tcBorders>
          <w:top w:val="single" w:color="FFFFFF" w:themeColor="light1" w:sz="4" w:space="0"/>
        </w:tcBorders>
        <w:shd w:val="clear" w:color="FFFFFF" w:fill="4472C4"/>
      </w:tcPr>
    </w:tblStylePr>
    <w:tblStylePr w:type="firstCol">
      <w:rPr>
        <w:rFonts w:ascii="Arial" w:hAnsi="Arial"/>
        <w:b/>
        <w:color w:val="FFFFFF"/>
        <w:sz w:val="22"/>
      </w:rPr>
      <w:tcPr>
        <w:shd w:val="clear" w:color="FFFFFF" w:fill="4472C4"/>
      </w:tcPr>
    </w:tblStylePr>
    <w:tblStylePr w:type="lastCol">
      <w:rPr>
        <w:rFonts w:ascii="Arial" w:hAnsi="Arial"/>
        <w:b/>
        <w:color w:val="FFFFFF"/>
        <w:sz w:val="22"/>
      </w:rPr>
      <w:tcPr>
        <w:shd w:val="clear" w:color="FFFFFF" w:fill="4472C4"/>
      </w:tcPr>
    </w:tblStylePr>
    <w:tblStylePr w:type="band1Vert">
      <w:tcPr>
        <w:shd w:val="clear" w:color="FFFFFF" w:fill="A9BEE4"/>
      </w:tcPr>
    </w:tblStylePr>
    <w:tblStylePr w:type="band2Vert"/>
    <w:tblStylePr w:type="band1Horz">
      <w:tcPr>
        <w:shd w:val="clear" w:color="FFFFFF" w:fill="A9BEE4"/>
      </w:tcPr>
    </w:tblStylePr>
    <w:tblStylePr w:type="band2Horz"/>
    <w:tblStylePr w:type="neCell"/>
    <w:tblStylePr w:type="nwCell"/>
    <w:tblStylePr w:type="seCell"/>
    <w:tblStylePr w:type="swCell"/>
  </w:style>
  <w:style w:type="table" w:customStyle="1" w:styleId="79">
    <w:name w:val="Grid Table 5 Dark - Accent 6"/>
    <w:basedOn w:val="3"/>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FFFFF" w:fill="70AD47"/>
      </w:tcPr>
    </w:tblStylePr>
    <w:tblStylePr w:type="lastRow">
      <w:rPr>
        <w:rFonts w:ascii="Arial" w:hAnsi="Arial"/>
        <w:b/>
        <w:color w:val="FFFFFF"/>
        <w:sz w:val="22"/>
      </w:rPr>
      <w:tcPr>
        <w:tcBorders>
          <w:top w:val="single" w:color="FFFFFF" w:themeColor="light1" w:sz="4" w:space="0"/>
        </w:tcBorders>
        <w:shd w:val="clear" w:color="FFFFFF" w:fill="70AD47"/>
      </w:tcPr>
    </w:tblStylePr>
    <w:tblStylePr w:type="firstCol">
      <w:rPr>
        <w:rFonts w:ascii="Arial" w:hAnsi="Arial"/>
        <w:b/>
        <w:color w:val="FFFFFF"/>
        <w:sz w:val="22"/>
      </w:rPr>
      <w:tcPr>
        <w:shd w:val="clear" w:color="FFFFFF" w:fill="70AD47"/>
      </w:tcPr>
    </w:tblStylePr>
    <w:tblStylePr w:type="lastCol">
      <w:rPr>
        <w:rFonts w:ascii="Arial" w:hAnsi="Arial"/>
        <w:b/>
        <w:color w:val="FFFFFF"/>
        <w:sz w:val="22"/>
      </w:rPr>
      <w:tcPr>
        <w:shd w:val="clear" w:color="FFFFFF" w:fill="70AD47"/>
      </w:tcPr>
    </w:tblStylePr>
    <w:tblStylePr w:type="band1Vert">
      <w:tcPr>
        <w:shd w:val="clear" w:color="FFFFFF" w:fill="BDDBA8"/>
      </w:tcPr>
    </w:tblStylePr>
    <w:tblStylePr w:type="band2Vert"/>
    <w:tblStylePr w:type="band1Horz">
      <w:tcPr>
        <w:shd w:val="clear" w:color="FFFFFF" w:fill="BDDBA8"/>
      </w:tcPr>
    </w:tblStylePr>
    <w:tblStylePr w:type="band2Horz"/>
    <w:tblStylePr w:type="neCell"/>
    <w:tblStylePr w:type="nwCell"/>
    <w:tblStylePr w:type="seCell"/>
    <w:tblStylePr w:type="swCell"/>
  </w:style>
  <w:style w:type="table" w:customStyle="1" w:styleId="80">
    <w:name w:val="Grid Table 6 Colorful"/>
    <w:basedOn w:val="3"/>
    <w:qFormat/>
    <w:uiPriority w:val="99"/>
    <w:pPr>
      <w:spacing w:after="0" w:line="240" w:lineRule="auto"/>
    </w:pPr>
    <w:tblPr>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b/>
        <w:color w:val="808080" w:themeColor="text1" w:themeTint="80"/>
        <w14:textFill>
          <w14:solidFill>
            <w14:schemeClr w14:val="tx1">
              <w14:lumMod w14:val="50000"/>
              <w14:lumOff w14:val="50000"/>
            </w14:schemeClr>
          </w14:solidFill>
        </w14:textFill>
      </w:rPr>
      <w:tcPr>
        <w:tcBorders>
          <w:bottom w:val="single" w:color="7E7E7E" w:themeColor="text1" w:themeTint="80" w:sz="12" w:space="0"/>
        </w:tcBorders>
      </w:tcPr>
    </w:tblStylePr>
    <w:tblStylePr w:type="lastRow">
      <w:rPr>
        <w:b/>
        <w:color w:val="808080" w:themeColor="text1" w:themeTint="80"/>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lastCol">
      <w:rPr>
        <w:b/>
        <w:color w:val="808080" w:themeColor="text1" w:themeTint="80"/>
        <w14:textFill>
          <w14:solidFill>
            <w14:schemeClr w14:val="tx1">
              <w14:lumMod w14:val="50000"/>
              <w14:lumOff w14:val="50000"/>
            </w14:schemeClr>
          </w14:solidFill>
        </w14:textFill>
      </w:rPr>
    </w:tblStylePr>
    <w:tblStylePr w:type="band1Vert">
      <w:tcPr>
        <w:shd w:val="clear" w:color="FFFFFF" w:fill="CBCBCB"/>
      </w:tcPr>
    </w:tblStylePr>
    <w:tblStylePr w:type="band2Vert"/>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FFFFF" w:fill="CBCBCB"/>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neCell"/>
    <w:tblStylePr w:type="nwCell"/>
    <w:tblStylePr w:type="seCell"/>
    <w:tblStylePr w:type="swCell"/>
  </w:style>
  <w:style w:type="table" w:customStyle="1" w:styleId="81">
    <w:name w:val="Grid Table 6 Colorful - Accent 1"/>
    <w:basedOn w:val="3"/>
    <w:qFormat/>
    <w:uiPriority w:val="99"/>
    <w:pPr>
      <w:spacing w:after="0" w:line="240" w:lineRule="auto"/>
    </w:pPr>
    <w:tblPr>
      <w:tblBorders>
        <w:top w:val="single" w:color="ACCCE9" w:themeColor="accent1" w:themeTint="80" w:sz="4" w:space="0"/>
        <w:left w:val="single" w:color="ACCCE9" w:themeColor="accent1" w:themeTint="80" w:sz="4" w:space="0"/>
        <w:bottom w:val="single" w:color="ACCCE9" w:themeColor="accent1" w:themeTint="80" w:sz="4" w:space="0"/>
        <w:right w:val="single" w:color="ACCCE9" w:themeColor="accent1" w:themeTint="80" w:sz="4" w:space="0"/>
        <w:insideH w:val="single" w:color="ACCCE9" w:themeColor="accent1" w:themeTint="80" w:sz="4" w:space="0"/>
        <w:insideV w:val="single" w:color="ACCCE9" w:themeColor="accent1" w:themeTint="80" w:sz="4" w:space="0"/>
      </w:tblBorders>
    </w:tblPr>
    <w:tblStylePr w:type="firstRow">
      <w:rPr>
        <w:b/>
        <w:color w:val="ADCDEA" w:themeColor="accent1" w:themeTint="80"/>
        <w14:textFill>
          <w14:solidFill>
            <w14:schemeClr w14:val="accent1">
              <w14:lumMod w14:val="50000"/>
              <w14:lumOff w14:val="50000"/>
            </w14:schemeClr>
          </w14:solidFill>
        </w14:textFill>
      </w:rPr>
      <w:tcPr>
        <w:tcBorders>
          <w:bottom w:val="single" w:color="ACCCE9" w:themeColor="accent1" w:themeTint="80" w:sz="12" w:space="0"/>
        </w:tcBorders>
      </w:tcPr>
    </w:tblStylePr>
    <w:tblStylePr w:type="lastRow">
      <w:rPr>
        <w:b/>
        <w:color w:val="ADCDEA" w:themeColor="accent1" w:themeTint="80"/>
        <w14:textFill>
          <w14:solidFill>
            <w14:schemeClr w14:val="accent1">
              <w14:lumMod w14:val="50000"/>
              <w14:lumOff w14:val="50000"/>
            </w14:schemeClr>
          </w14:solidFill>
        </w14:textFill>
      </w:rPr>
    </w:tblStylePr>
    <w:tblStylePr w:type="firstCol">
      <w:rPr>
        <w:b/>
        <w:color w:val="ADCDEA" w:themeColor="accent1" w:themeTint="80"/>
        <w14:textFill>
          <w14:solidFill>
            <w14:schemeClr w14:val="accent1">
              <w14:lumMod w14:val="50000"/>
              <w14:lumOff w14:val="50000"/>
            </w14:schemeClr>
          </w14:solidFill>
        </w14:textFill>
      </w:rPr>
    </w:tblStylePr>
    <w:tblStylePr w:type="lastCol">
      <w:rPr>
        <w:b/>
        <w:color w:val="ADCDEA" w:themeColor="accent1" w:themeTint="80"/>
        <w14:textFill>
          <w14:solidFill>
            <w14:schemeClr w14:val="accent1">
              <w14:lumMod w14:val="50000"/>
              <w14:lumOff w14:val="50000"/>
            </w14:schemeClr>
          </w14:solidFill>
        </w14:textFill>
      </w:rPr>
    </w:tblStylePr>
    <w:tblStylePr w:type="band1Vert">
      <w:tcPr>
        <w:shd w:val="clear" w:color="FFFFFF" w:fill="DEEBF6"/>
      </w:tcPr>
    </w:tblStylePr>
    <w:tblStylePr w:type="band2Vert"/>
    <w:tblStylePr w:type="band1Horz">
      <w:rPr>
        <w:rFonts w:ascii="Arial" w:hAnsi="Arial"/>
        <w:color w:val="ADCDEA" w:themeColor="accent1" w:themeTint="80"/>
        <w:sz w:val="22"/>
        <w14:textFill>
          <w14:solidFill>
            <w14:schemeClr w14:val="accent1">
              <w14:lumMod w14:val="50000"/>
              <w14:lumOff w14:val="50000"/>
            </w14:schemeClr>
          </w14:solidFill>
        </w14:textFill>
      </w:rPr>
      <w:tcPr>
        <w:shd w:val="clear" w:color="FFFFFF" w:fill="DEEBF6"/>
      </w:tcPr>
    </w:tblStylePr>
    <w:tblStylePr w:type="band2Horz">
      <w:rPr>
        <w:rFonts w:ascii="Arial" w:hAnsi="Arial"/>
        <w:color w:val="ADCDEA" w:themeColor="accent1" w:themeTint="80"/>
        <w:sz w:val="22"/>
        <w14:textFill>
          <w14:solidFill>
            <w14:schemeClr w14:val="accent1">
              <w14:lumMod w14:val="50000"/>
              <w14:lumOff w14:val="50000"/>
            </w14:schemeClr>
          </w14:solidFill>
        </w14:textFill>
      </w:rPr>
    </w:tblStylePr>
    <w:tblStylePr w:type="neCell"/>
    <w:tblStylePr w:type="nwCell"/>
    <w:tblStylePr w:type="seCell"/>
    <w:tblStylePr w:type="swCell"/>
  </w:style>
  <w:style w:type="table" w:customStyle="1" w:styleId="82">
    <w:name w:val="Grid Table 6 Colorful - Accent 2"/>
    <w:basedOn w:val="3"/>
    <w:qFormat/>
    <w:uiPriority w:val="99"/>
    <w:pPr>
      <w:spacing w:after="0" w:line="240" w:lineRule="auto"/>
    </w:pPr>
    <w:tblPr>
      <w:tblBorders>
        <w:top w:val="single" w:color="F4B285" w:themeColor="accent2" w:themeTint="97" w:sz="4" w:space="0"/>
        <w:left w:val="single" w:color="F4B285" w:themeColor="accent2" w:themeTint="97" w:sz="4" w:space="0"/>
        <w:bottom w:val="single" w:color="F4B285" w:themeColor="accent2" w:themeTint="97" w:sz="4" w:space="0"/>
        <w:right w:val="single" w:color="F4B285" w:themeColor="accent2" w:themeTint="97" w:sz="4" w:space="0"/>
        <w:insideH w:val="single" w:color="F4B285" w:themeColor="accent2" w:themeTint="97" w:sz="4" w:space="0"/>
        <w:insideV w:val="single" w:color="F4B285" w:themeColor="accent2" w:themeTint="97" w:sz="4" w:space="0"/>
      </w:tblBorders>
    </w:tblPr>
    <w:tblStylePr w:type="firstRow">
      <w:rPr>
        <w:b/>
        <w:color w:val="F4B285" w:themeColor="accent2" w:themeTint="96"/>
        <w14:textFill>
          <w14:solidFill>
            <w14:schemeClr w14:val="accent2">
              <w14:lumMod w14:val="59000"/>
              <w14:lumOff w14:val="41000"/>
            </w14:schemeClr>
          </w14:solidFill>
        </w14:textFill>
      </w:rPr>
      <w:tcPr>
        <w:tcBorders>
          <w:bottom w:val="single" w:color="F4B285" w:themeColor="accent2" w:themeTint="97" w:sz="12" w:space="0"/>
        </w:tcBorders>
      </w:tcPr>
    </w:tblStylePr>
    <w:tblStylePr w:type="lastRow">
      <w:rPr>
        <w:b/>
        <w:color w:val="F4B285" w:themeColor="accent2" w:themeTint="96"/>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lastCol">
      <w:rPr>
        <w:b/>
        <w:color w:val="F4B285" w:themeColor="accent2" w:themeTint="96"/>
        <w14:textFill>
          <w14:solidFill>
            <w14:schemeClr w14:val="accent2">
              <w14:lumMod w14:val="59000"/>
              <w14:lumOff w14:val="41000"/>
            </w14:schemeClr>
          </w14:solidFill>
        </w14:textFill>
      </w:rPr>
    </w:tblStylePr>
    <w:tblStylePr w:type="band1Vert">
      <w:tcPr>
        <w:shd w:val="clear" w:color="FFFFFF" w:fill="FBE6D7"/>
      </w:tcPr>
    </w:tblStylePr>
    <w:tblStylePr w:type="band2Vert"/>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FFFFF" w:fill="FBE6D7"/>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83">
    <w:name w:val="Grid Table 6 Colorful - Accent 3"/>
    <w:basedOn w:val="3"/>
    <w:qFormat/>
    <w:uiPriority w:val="99"/>
    <w:pPr>
      <w:spacing w:after="0" w:line="240" w:lineRule="auto"/>
    </w:pPr>
    <w:tblPr>
      <w:tbl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blStylePr w:type="firstRow">
      <w:rPr>
        <w:b/>
        <w:color w:val="A5A5A5" w:themeColor="accent3" w:themeTint="FF"/>
        <w14:textFill>
          <w14:solidFill>
            <w14:schemeClr w14:val="accent3">
              <w14:lumMod w14:val="100000"/>
              <w14:lumOff w14:val="0"/>
            </w14:schemeClr>
          </w14:solidFill>
        </w14:textFill>
      </w:rPr>
      <w:tcPr>
        <w:tcBorders>
          <w:bottom w:val="single" w:color="A5A5A5" w:themeColor="accent3" w:themeTint="FE" w:sz="12" w:space="0"/>
        </w:tcBorders>
      </w:tcPr>
    </w:tblStylePr>
    <w:tblStylePr w:type="lastRow">
      <w:rPr>
        <w:b/>
        <w:color w:val="A5A5A5" w:themeColor="accent3" w:themeTint="FF"/>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lastCol">
      <w:rPr>
        <w:b/>
        <w:color w:val="A5A5A5" w:themeColor="accent3" w:themeTint="FF"/>
        <w14:textFill>
          <w14:solidFill>
            <w14:schemeClr w14:val="accent3">
              <w14:lumMod w14:val="100000"/>
              <w14:lumOff w14:val="0"/>
            </w14:schemeClr>
          </w14:solidFill>
        </w14:textFill>
      </w:rPr>
    </w:tblStylePr>
    <w:tblStylePr w:type="band1Vert">
      <w:tcPr>
        <w:shd w:val="clear" w:color="FFFFFF" w:fill="EDEDED"/>
      </w:tcPr>
    </w:tblStylePr>
    <w:tblStylePr w:type="band2Vert"/>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FFFFFF" w:fill="EDEDED"/>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neCell"/>
    <w:tblStylePr w:type="nwCell"/>
    <w:tblStylePr w:type="seCell"/>
    <w:tblStylePr w:type="swCell"/>
  </w:style>
  <w:style w:type="table" w:customStyle="1" w:styleId="84">
    <w:name w:val="Grid Table 6 Colorful - Accent 4"/>
    <w:basedOn w:val="3"/>
    <w:qFormat/>
    <w:uiPriority w:val="99"/>
    <w:pPr>
      <w:spacing w:after="0" w:line="240" w:lineRule="auto"/>
    </w:pPr>
    <w:tblPr>
      <w:tblBorders>
        <w:top w:val="single" w:color="FFD864" w:themeColor="accent4" w:themeTint="9A" w:sz="4" w:space="0"/>
        <w:left w:val="single" w:color="FFD864" w:themeColor="accent4" w:themeTint="9A" w:sz="4" w:space="0"/>
        <w:bottom w:val="single" w:color="FFD864" w:themeColor="accent4" w:themeTint="9A" w:sz="4" w:space="0"/>
        <w:right w:val="single" w:color="FFD864" w:themeColor="accent4" w:themeTint="9A" w:sz="4" w:space="0"/>
        <w:insideH w:val="single" w:color="FFD864" w:themeColor="accent4" w:themeTint="9A" w:sz="4" w:space="0"/>
        <w:insideV w:val="single" w:color="FFD864" w:themeColor="accent4" w:themeTint="9A" w:sz="4" w:space="0"/>
      </w:tblBorders>
    </w:tblPr>
    <w:tblStylePr w:type="firstRow">
      <w:rPr>
        <w:b/>
        <w:color w:val="FFD966" w:themeColor="accent4" w:themeTint="99"/>
        <w14:textFill>
          <w14:solidFill>
            <w14:schemeClr w14:val="accent4">
              <w14:lumMod w14:val="60000"/>
              <w14:lumOff w14:val="40000"/>
            </w14:schemeClr>
          </w14:solidFill>
        </w14:textFill>
      </w:rPr>
      <w:tcPr>
        <w:tcBorders>
          <w:bottom w:val="single" w:color="FFD864" w:themeColor="accent4" w:themeTint="9A" w:sz="12" w:space="0"/>
        </w:tcBorders>
      </w:tcPr>
    </w:tblStylePr>
    <w:tblStylePr w:type="lastRow">
      <w:rPr>
        <w:b/>
        <w:color w:val="FFD966" w:themeColor="accent4" w:themeTint="99"/>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lastCol">
      <w:rPr>
        <w:b/>
        <w:color w:val="FFD966" w:themeColor="accent4" w:themeTint="99"/>
        <w14:textFill>
          <w14:solidFill>
            <w14:schemeClr w14:val="accent4">
              <w14:lumMod w14:val="60000"/>
              <w14:lumOff w14:val="40000"/>
            </w14:schemeClr>
          </w14:solidFill>
        </w14:textFill>
      </w:rPr>
    </w:tblStylePr>
    <w:tblStylePr w:type="band1Vert">
      <w:tcPr>
        <w:shd w:val="clear" w:color="FFFFFF" w:fill="FFF2CB"/>
      </w:tcPr>
    </w:tblStylePr>
    <w:tblStylePr w:type="band2Vert"/>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FFFF" w:fill="FFF2CB"/>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85">
    <w:name w:val="Grid Table 6 Colorful - Accent 5"/>
    <w:basedOn w:val="3"/>
    <w:qFormat/>
    <w:uiPriority w:val="99"/>
    <w:pPr>
      <w:spacing w:after="0" w:line="240" w:lineRule="auto"/>
    </w:pPr>
    <w:tblPr>
      <w:tblBorders>
        <w:top w:val="single" w:color="4472C4" w:themeColor="accent5" w:sz="4" w:space="0"/>
        <w:left w:val="single" w:color="4472C4" w:themeColor="accent5" w:sz="4" w:space="0"/>
        <w:bottom w:val="single" w:color="4472C4" w:themeColor="accent5" w:sz="4" w:space="0"/>
        <w:right w:val="single" w:color="4472C4" w:themeColor="accent5" w:sz="4" w:space="0"/>
        <w:insideH w:val="single" w:color="4472C4" w:themeColor="accent5" w:sz="4" w:space="0"/>
        <w:insideV w:val="single" w:color="4472C4" w:themeColor="accent5" w:sz="4" w:space="0"/>
      </w:tblBorders>
    </w:tblPr>
    <w:tblStylePr w:type="firstRow">
      <w:rPr>
        <w:b/>
        <w:color w:val="254174" w:themeColor="accent5" w:themeShade="94"/>
      </w:rPr>
      <w:tcPr>
        <w:tcBorders>
          <w:bottom w:val="single" w:color="4472C4" w:themeColor="accent5" w:sz="12" w:space="0"/>
        </w:tcBorders>
      </w:tcPr>
    </w:tblStylePr>
    <w:tblStylePr w:type="lastRow">
      <w:rPr>
        <w:b/>
        <w:color w:val="254174" w:themeColor="accent5" w:themeShade="94"/>
      </w:rPr>
    </w:tblStylePr>
    <w:tblStylePr w:type="firstCol">
      <w:rPr>
        <w:b/>
        <w:color w:val="254174" w:themeColor="accent5" w:themeShade="94"/>
      </w:rPr>
    </w:tblStylePr>
    <w:tblStylePr w:type="lastCol">
      <w:rPr>
        <w:b/>
        <w:color w:val="254174" w:themeColor="accent5" w:themeShade="94"/>
      </w:rPr>
    </w:tblStylePr>
    <w:tblStylePr w:type="band1Vert">
      <w:tcPr>
        <w:shd w:val="clear" w:color="FFFFFF" w:fill="D9E2F3"/>
      </w:tcPr>
    </w:tblStylePr>
    <w:tblStylePr w:type="band2Vert"/>
    <w:tblStylePr w:type="band1Horz">
      <w:rPr>
        <w:rFonts w:ascii="Arial" w:hAnsi="Arial"/>
        <w:color w:val="254174" w:themeColor="accent5" w:themeShade="94"/>
        <w:sz w:val="22"/>
      </w:rPr>
      <w:tcPr>
        <w:shd w:val="clear" w:color="FFFFFF" w:fill="D9E2F3"/>
      </w:tcPr>
    </w:tblStylePr>
    <w:tblStylePr w:type="band2Horz">
      <w:rPr>
        <w:rFonts w:ascii="Arial" w:hAnsi="Arial"/>
        <w:color w:val="254174" w:themeColor="accent5" w:themeShade="94"/>
        <w:sz w:val="22"/>
      </w:rPr>
    </w:tblStylePr>
    <w:tblStylePr w:type="neCell"/>
    <w:tblStylePr w:type="nwCell"/>
    <w:tblStylePr w:type="seCell"/>
    <w:tblStylePr w:type="swCell"/>
  </w:style>
  <w:style w:type="table" w:customStyle="1" w:styleId="86">
    <w:name w:val="Grid Table 6 Colorful - Accent 6"/>
    <w:basedOn w:val="3"/>
    <w:qFormat/>
    <w:uiPriority w:val="99"/>
    <w:pPr>
      <w:spacing w:after="0" w:line="240" w:lineRule="auto"/>
    </w:pPr>
    <w:tblPr>
      <w:tblBorders>
        <w:top w:val="single" w:color="70AD47" w:themeColor="accent6" w:sz="4" w:space="0"/>
        <w:left w:val="single" w:color="70AD47" w:themeColor="accent6" w:sz="4" w:space="0"/>
        <w:bottom w:val="single" w:color="70AD47" w:themeColor="accent6" w:sz="4" w:space="0"/>
        <w:right w:val="single" w:color="70AD47" w:themeColor="accent6" w:sz="4" w:space="0"/>
        <w:insideH w:val="single" w:color="70AD47" w:themeColor="accent6" w:sz="4" w:space="0"/>
        <w:insideV w:val="single" w:color="70AD47" w:themeColor="accent6" w:sz="4" w:space="0"/>
      </w:tblBorders>
    </w:tblPr>
    <w:tblStylePr w:type="firstRow">
      <w:rPr>
        <w:b/>
        <w:color w:val="254174" w:themeColor="accent5" w:themeShade="94"/>
      </w:rPr>
      <w:tcPr>
        <w:tcBorders>
          <w:bottom w:val="single" w:color="70AD47" w:themeColor="accent6" w:sz="12" w:space="0"/>
        </w:tcBorders>
      </w:tcPr>
    </w:tblStylePr>
    <w:tblStylePr w:type="lastRow">
      <w:rPr>
        <w:b/>
        <w:color w:val="254174" w:themeColor="accent5" w:themeShade="94"/>
      </w:rPr>
    </w:tblStylePr>
    <w:tblStylePr w:type="firstCol">
      <w:rPr>
        <w:b/>
        <w:color w:val="254174" w:themeColor="accent5" w:themeShade="94"/>
      </w:rPr>
    </w:tblStylePr>
    <w:tblStylePr w:type="lastCol">
      <w:rPr>
        <w:b/>
        <w:color w:val="254174" w:themeColor="accent5" w:themeShade="94"/>
      </w:rPr>
    </w:tblStylePr>
    <w:tblStylePr w:type="band1Vert">
      <w:tcPr>
        <w:shd w:val="clear" w:color="FFFFFF" w:fill="E2EFD9"/>
      </w:tcPr>
    </w:tblStylePr>
    <w:tblStylePr w:type="band2Vert"/>
    <w:tblStylePr w:type="band1Horz">
      <w:rPr>
        <w:rFonts w:ascii="Arial" w:hAnsi="Arial"/>
        <w:color w:val="254174" w:themeColor="accent5" w:themeShade="94"/>
        <w:sz w:val="22"/>
      </w:rPr>
      <w:tcPr>
        <w:shd w:val="clear" w:color="FFFFFF" w:fill="E2EFD9"/>
      </w:tcPr>
    </w:tblStylePr>
    <w:tblStylePr w:type="band2Horz">
      <w:rPr>
        <w:rFonts w:ascii="Arial" w:hAnsi="Arial"/>
        <w:color w:val="254174" w:themeColor="accent5" w:themeShade="94"/>
        <w:sz w:val="22"/>
      </w:rPr>
    </w:tblStylePr>
    <w:tblStylePr w:type="neCell"/>
    <w:tblStylePr w:type="nwCell"/>
    <w:tblStylePr w:type="seCell"/>
    <w:tblStylePr w:type="swCell"/>
  </w:style>
  <w:style w:type="table" w:customStyle="1" w:styleId="87">
    <w:name w:val="Grid Table 7 Colorful"/>
    <w:basedOn w:val="3"/>
    <w:qFormat/>
    <w:uiPriority w:val="99"/>
    <w:pPr>
      <w:spacing w:after="0" w:line="240" w:lineRule="auto"/>
    </w:pPr>
    <w:tblPr>
      <w:tblBorders>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rFonts w:ascii="Arial" w:hAnsi="Arial"/>
        <w:b/>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fill="FFFFFF"/>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fill="FFFFFF"/>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FFFFFF" w:fill="F2F2F2"/>
      </w:tcPr>
    </w:tblStylePr>
    <w:tblStylePr w:type="band2Vert"/>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FFFFF" w:fill="F2F2F2"/>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neCell"/>
    <w:tblStylePr w:type="nwCell"/>
    <w:tblStylePr w:type="seCell"/>
    <w:tblStylePr w:type="swCell"/>
  </w:style>
  <w:style w:type="table" w:customStyle="1" w:styleId="88">
    <w:name w:val="Grid Table 7 Colorful - Accent 1"/>
    <w:basedOn w:val="3"/>
    <w:qFormat/>
    <w:uiPriority w:val="99"/>
    <w:pPr>
      <w:spacing w:after="0" w:line="240" w:lineRule="auto"/>
    </w:pPr>
    <w:tblPr>
      <w:tblBorders>
        <w:bottom w:val="single" w:color="ACCCE9" w:themeColor="accent1" w:themeTint="80" w:sz="4" w:space="0"/>
        <w:right w:val="single" w:color="ACCCE9" w:themeColor="accent1" w:themeTint="80" w:sz="4" w:space="0"/>
        <w:insideH w:val="single" w:color="ACCCE9" w:themeColor="accent1" w:themeTint="80" w:sz="4" w:space="0"/>
        <w:insideV w:val="single" w:color="ACCCE9" w:themeColor="accent1" w:themeTint="80" w:sz="4" w:space="0"/>
      </w:tblBorders>
    </w:tblPr>
    <w:tblStylePr w:type="firstRow">
      <w:rPr>
        <w:rFonts w:ascii="Arial" w:hAnsi="Arial"/>
        <w:b/>
        <w:color w:val="ADCDEA" w:themeColor="accent1" w:themeTint="80"/>
        <w:sz w:val="22"/>
        <w14:textFill>
          <w14:solidFill>
            <w14:schemeClr w14:val="accent1">
              <w14:lumMod w14:val="50000"/>
              <w14:lumOff w14:val="50000"/>
            </w14:schemeClr>
          </w14:solidFill>
        </w14:textFill>
      </w:rPr>
      <w:tcPr>
        <w:tcBorders>
          <w:top w:val="nil"/>
          <w:left w:val="nil"/>
          <w:bottom w:val="single" w:color="ACCCE9" w:themeColor="accent1" w:themeTint="80" w:sz="4" w:space="0"/>
          <w:right w:val="nil"/>
        </w:tcBorders>
        <w:shd w:val="clear" w:color="FFFFFF" w:fill="FFFFFF"/>
      </w:tcPr>
    </w:tblStylePr>
    <w:tblStylePr w:type="lastRow">
      <w:rPr>
        <w:rFonts w:ascii="Arial" w:hAnsi="Arial"/>
        <w:b/>
        <w:color w:val="ADCDEA" w:themeColor="accent1" w:themeTint="80"/>
        <w:sz w:val="22"/>
        <w14:textFill>
          <w14:solidFill>
            <w14:schemeClr w14:val="accent1">
              <w14:lumMod w14:val="50000"/>
              <w14:lumOff w14:val="50000"/>
            </w14:schemeClr>
          </w14:solidFill>
        </w14:textFill>
      </w:rPr>
      <w:tcPr>
        <w:tcBorders>
          <w:top w:val="single" w:color="ACCCE9" w:themeColor="accent1" w:themeTint="80" w:sz="4" w:space="0"/>
          <w:left w:val="nil"/>
          <w:bottom w:val="nil"/>
          <w:right w:val="nil"/>
        </w:tcBorders>
        <w:shd w:val="clear" w:color="FFFFFF" w:fill="FFFFFF"/>
      </w:tcPr>
    </w:tblStylePr>
    <w:tblStylePr w:type="firstCol">
      <w:pPr>
        <w:jc w:val="right"/>
      </w:pPr>
      <w:rPr>
        <w:rFonts w:ascii="Arial" w:hAnsi="Arial"/>
        <w:i/>
        <w:color w:val="ADCDEA" w:themeColor="accent1" w:themeTint="80"/>
        <w:sz w:val="22"/>
        <w14:textFill>
          <w14:solidFill>
            <w14:schemeClr w14:val="accent1">
              <w14:lumMod w14:val="50000"/>
              <w14:lumOff w14:val="50000"/>
            </w14:schemeClr>
          </w14:solidFill>
        </w14:textFill>
      </w:rPr>
      <w:tcPr>
        <w:tcBorders>
          <w:top w:val="nil"/>
          <w:left w:val="nil"/>
          <w:bottom w:val="nil"/>
          <w:right w:val="single" w:color="ACCCE9" w:themeColor="accent1" w:themeTint="80" w:sz="4" w:space="0"/>
        </w:tcBorders>
        <w:shd w:val="clear" w:color="FFFFFF" w:fill="auto"/>
      </w:tcPr>
    </w:tblStylePr>
    <w:tblStylePr w:type="lastCol">
      <w:rPr>
        <w:rFonts w:ascii="Arial" w:hAnsi="Arial"/>
        <w:i/>
        <w:color w:val="ADCDEA" w:themeColor="accent1" w:themeTint="80"/>
        <w:sz w:val="22"/>
        <w14:textFill>
          <w14:solidFill>
            <w14:schemeClr w14:val="accent1">
              <w14:lumMod w14:val="50000"/>
              <w14:lumOff w14:val="50000"/>
            </w14:schemeClr>
          </w14:solidFill>
        </w14:textFill>
      </w:rPr>
      <w:tcPr>
        <w:tcBorders>
          <w:top w:val="nil"/>
          <w:left w:val="single" w:color="ACCCE9" w:themeColor="accent1" w:themeTint="80" w:sz="4" w:space="0"/>
          <w:bottom w:val="nil"/>
          <w:right w:val="nil"/>
        </w:tcBorders>
        <w:shd w:val="clear" w:color="FFFFFF" w:fill="auto"/>
      </w:tcPr>
    </w:tblStylePr>
    <w:tblStylePr w:type="band1Vert">
      <w:tcPr>
        <w:shd w:val="clear" w:color="FFFFFF" w:fill="DEEBF6"/>
      </w:tcPr>
    </w:tblStylePr>
    <w:tblStylePr w:type="band2Vert"/>
    <w:tblStylePr w:type="band1Horz">
      <w:rPr>
        <w:rFonts w:ascii="Arial" w:hAnsi="Arial"/>
        <w:color w:val="ADCDEA" w:themeColor="accent1" w:themeTint="80"/>
        <w:sz w:val="22"/>
        <w14:textFill>
          <w14:solidFill>
            <w14:schemeClr w14:val="accent1">
              <w14:lumMod w14:val="50000"/>
              <w14:lumOff w14:val="50000"/>
            </w14:schemeClr>
          </w14:solidFill>
        </w14:textFill>
      </w:rPr>
      <w:tcPr>
        <w:shd w:val="clear" w:color="FFFFFF" w:fill="DEEBF6"/>
      </w:tcPr>
    </w:tblStylePr>
    <w:tblStylePr w:type="band2Horz">
      <w:rPr>
        <w:rFonts w:ascii="Arial" w:hAnsi="Arial"/>
        <w:color w:val="ADCDEA" w:themeColor="accent1" w:themeTint="80"/>
        <w:sz w:val="22"/>
        <w14:textFill>
          <w14:solidFill>
            <w14:schemeClr w14:val="accent1">
              <w14:lumMod w14:val="50000"/>
              <w14:lumOff w14:val="50000"/>
            </w14:schemeClr>
          </w14:solidFill>
        </w14:textFill>
      </w:rPr>
    </w:tblStylePr>
    <w:tblStylePr w:type="neCell"/>
    <w:tblStylePr w:type="nwCell"/>
    <w:tblStylePr w:type="seCell"/>
    <w:tblStylePr w:type="swCell"/>
  </w:style>
  <w:style w:type="table" w:customStyle="1" w:styleId="89">
    <w:name w:val="Grid Table 7 Colorful - Accent 2"/>
    <w:basedOn w:val="3"/>
    <w:qFormat/>
    <w:uiPriority w:val="99"/>
    <w:pPr>
      <w:spacing w:after="0" w:line="240" w:lineRule="auto"/>
    </w:pPr>
    <w:tblPr>
      <w:tblBorders>
        <w:bottom w:val="single" w:color="F4B285" w:themeColor="accent2" w:themeTint="97" w:sz="4" w:space="0"/>
        <w:right w:val="single" w:color="F4B285" w:themeColor="accent2" w:themeTint="97" w:sz="4" w:space="0"/>
        <w:insideH w:val="single" w:color="F4B285" w:themeColor="accent2" w:themeTint="97" w:sz="4" w:space="0"/>
        <w:insideV w:val="single" w:color="F4B285" w:themeColor="accent2" w:themeTint="97" w:sz="4" w:space="0"/>
      </w:tblBorders>
    </w:tblPr>
    <w:tblStylePr w:type="firstRow">
      <w:rPr>
        <w:rFonts w:ascii="Arial" w:hAnsi="Arial"/>
        <w:b/>
        <w:color w:val="F4B285" w:themeColor="accent2" w:themeTint="96"/>
        <w:sz w:val="22"/>
        <w14:textFill>
          <w14:solidFill>
            <w14:schemeClr w14:val="accent2">
              <w14:lumMod w14:val="59000"/>
              <w14:lumOff w14:val="41000"/>
            </w14:schemeClr>
          </w14:solidFill>
        </w14:textFill>
      </w:rPr>
      <w:tcPr>
        <w:tcBorders>
          <w:top w:val="nil"/>
          <w:left w:val="nil"/>
          <w:bottom w:val="single" w:color="F4B285" w:themeColor="accent2" w:themeTint="97" w:sz="4" w:space="0"/>
          <w:right w:val="nil"/>
        </w:tcBorders>
        <w:shd w:val="clear" w:color="FFFFFF" w:fill="FFFFFF"/>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tcBorders>
          <w:top w:val="single" w:color="F4B285" w:themeColor="accent2" w:themeTint="97" w:sz="4" w:space="0"/>
          <w:left w:val="nil"/>
          <w:bottom w:val="nil"/>
          <w:right w:val="nil"/>
        </w:tcBorders>
        <w:shd w:val="clear" w:color="FFFFFF" w:fill="FFFFFF"/>
      </w:tcPr>
    </w:tblStylePr>
    <w:tblStylePr w:type="firstCol">
      <w:pPr>
        <w:jc w:val="right"/>
      </w:pPr>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nil"/>
          <w:bottom w:val="nil"/>
          <w:right w:val="single" w:color="F4B285" w:themeColor="accent2" w:themeTint="97" w:sz="4" w:space="0"/>
        </w:tcBorders>
        <w:shd w:val="clear" w:color="FFFFFF" w:fill="auto"/>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single" w:color="F4B285" w:themeColor="accent2" w:themeTint="97" w:sz="4" w:space="0"/>
          <w:bottom w:val="nil"/>
          <w:right w:val="nil"/>
        </w:tcBorders>
        <w:shd w:val="clear" w:color="FFFFFF" w:fill="auto"/>
      </w:tcPr>
    </w:tblStylePr>
    <w:tblStylePr w:type="band1Vert">
      <w:tcPr>
        <w:shd w:val="clear" w:color="FFFFFF" w:fill="FBE6D7"/>
      </w:tcPr>
    </w:tblStylePr>
    <w:tblStylePr w:type="band2Vert"/>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FFFFF" w:fill="FBE6D7"/>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90">
    <w:name w:val="Grid Table 7 Colorful - Accent 3"/>
    <w:basedOn w:val="3"/>
    <w:qFormat/>
    <w:uiPriority w:val="99"/>
    <w:pPr>
      <w:spacing w:after="0" w:line="240" w:lineRule="auto"/>
    </w:pPr>
    <w:tblPr>
      <w:tblBorders>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blStylePr w:type="firstRow">
      <w:rPr>
        <w:rFonts w:ascii="Arial" w:hAnsi="Arial"/>
        <w:b/>
        <w:color w:val="A5A5A5" w:themeColor="accent3" w:themeTint="FF"/>
        <w:sz w:val="22"/>
        <w14:textFill>
          <w14:solidFill>
            <w14:schemeClr w14:val="accent3">
              <w14:lumMod w14:val="100000"/>
              <w14:lumOff w14:val="0"/>
            </w14:schemeClr>
          </w14:solidFill>
        </w14:textFill>
      </w:rPr>
      <w:tcPr>
        <w:tcBorders>
          <w:top w:val="nil"/>
          <w:left w:val="nil"/>
          <w:bottom w:val="single" w:color="A5A5A5" w:themeColor="accent3" w:themeTint="FE" w:sz="4" w:space="0"/>
          <w:right w:val="nil"/>
        </w:tcBorders>
        <w:shd w:val="clear" w:color="FFFFFF" w:fill="FFFFFF"/>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tcBorders>
          <w:top w:val="single" w:color="A5A5A5" w:themeColor="accent3" w:themeTint="FE" w:sz="4" w:space="0"/>
          <w:left w:val="nil"/>
          <w:bottom w:val="nil"/>
          <w:right w:val="nil"/>
        </w:tcBorders>
        <w:shd w:val="clear" w:color="FFFFFF" w:fill="FFFFFF"/>
      </w:tcPr>
    </w:tblStylePr>
    <w:tblStylePr w:type="firstCol">
      <w:pPr>
        <w:jc w:val="right"/>
      </w:pPr>
      <w:rPr>
        <w:rFonts w:ascii="Arial" w:hAnsi="Arial"/>
        <w:i/>
        <w:color w:val="A5A5A5" w:themeColor="accent3" w:themeTint="FF"/>
        <w:sz w:val="22"/>
        <w14:textFill>
          <w14:solidFill>
            <w14:schemeClr w14:val="accent3">
              <w14:lumMod w14:val="100000"/>
              <w14:lumOff w14:val="0"/>
            </w14:schemeClr>
          </w14:solidFill>
        </w14:textFill>
      </w:rPr>
      <w:tcPr>
        <w:tcBorders>
          <w:top w:val="nil"/>
          <w:left w:val="nil"/>
          <w:bottom w:val="nil"/>
          <w:right w:val="single" w:color="A5A5A5" w:themeColor="accent3" w:themeTint="FE" w:sz="4" w:space="0"/>
        </w:tcBorders>
        <w:shd w:val="clear" w:color="FFFFFF" w:fill="auto"/>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tcBorders>
          <w:top w:val="nil"/>
          <w:left w:val="single" w:color="A5A5A5" w:themeColor="accent3" w:themeTint="FE" w:sz="4" w:space="0"/>
          <w:bottom w:val="nil"/>
          <w:right w:val="nil"/>
        </w:tcBorders>
        <w:shd w:val="clear" w:color="FFFFFF" w:fill="auto"/>
      </w:tcPr>
    </w:tblStylePr>
    <w:tblStylePr w:type="band1Vert">
      <w:tcPr>
        <w:shd w:val="clear" w:color="FFFFFF" w:fill="EDEDED"/>
      </w:tcPr>
    </w:tblStylePr>
    <w:tblStylePr w:type="band2Vert"/>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FFFFFF" w:fill="EDEDED"/>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neCell"/>
    <w:tblStylePr w:type="nwCell"/>
    <w:tblStylePr w:type="seCell"/>
    <w:tblStylePr w:type="swCell"/>
  </w:style>
  <w:style w:type="table" w:customStyle="1" w:styleId="91">
    <w:name w:val="Grid Table 7 Colorful - Accent 4"/>
    <w:basedOn w:val="3"/>
    <w:qFormat/>
    <w:uiPriority w:val="99"/>
    <w:pPr>
      <w:spacing w:after="0" w:line="240" w:lineRule="auto"/>
    </w:pPr>
    <w:tblPr>
      <w:tblBorders>
        <w:bottom w:val="single" w:color="FFD864" w:themeColor="accent4" w:themeTint="9A" w:sz="4" w:space="0"/>
        <w:right w:val="single" w:color="FFD864" w:themeColor="accent4" w:themeTint="9A" w:sz="4" w:space="0"/>
        <w:insideH w:val="single" w:color="FFD864" w:themeColor="accent4" w:themeTint="9A" w:sz="4" w:space="0"/>
        <w:insideV w:val="single" w:color="FFD864" w:themeColor="accent4" w:themeTint="9A" w:sz="4" w:space="0"/>
      </w:tblBorders>
    </w:tblPr>
    <w:tblStylePr w:type="firstRow">
      <w:rPr>
        <w:rFonts w:ascii="Arial" w:hAnsi="Arial"/>
        <w:b/>
        <w:color w:val="FFD966" w:themeColor="accent4" w:themeTint="99"/>
        <w:sz w:val="22"/>
        <w14:textFill>
          <w14:solidFill>
            <w14:schemeClr w14:val="accent4">
              <w14:lumMod w14:val="60000"/>
              <w14:lumOff w14:val="40000"/>
            </w14:schemeClr>
          </w14:solidFill>
        </w14:textFill>
      </w:rPr>
      <w:tcPr>
        <w:tcBorders>
          <w:top w:val="nil"/>
          <w:left w:val="nil"/>
          <w:bottom w:val="single" w:color="FFD864" w:themeColor="accent4" w:themeTint="9A" w:sz="4" w:space="0"/>
          <w:right w:val="nil"/>
        </w:tcBorders>
        <w:shd w:val="clear" w:color="FFFFFF" w:fill="FFFFFF"/>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tcBorders>
          <w:top w:val="single" w:color="FFD864" w:themeColor="accent4" w:themeTint="9A" w:sz="4" w:space="0"/>
          <w:left w:val="nil"/>
          <w:bottom w:val="nil"/>
          <w:right w:val="nil"/>
        </w:tcBorders>
        <w:shd w:val="clear" w:color="FFFFFF" w:fill="FFFFFF"/>
      </w:tcPr>
    </w:tblStylePr>
    <w:tblStylePr w:type="firstCol">
      <w:pPr>
        <w:jc w:val="right"/>
      </w:pPr>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nil"/>
          <w:bottom w:val="nil"/>
          <w:right w:val="single" w:color="FFD864" w:themeColor="accent4" w:themeTint="9A" w:sz="4" w:space="0"/>
        </w:tcBorders>
        <w:shd w:val="clear" w:color="FFFFFF" w:fill="auto"/>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single" w:color="FFD864" w:themeColor="accent4" w:themeTint="9A" w:sz="4" w:space="0"/>
          <w:bottom w:val="nil"/>
          <w:right w:val="nil"/>
        </w:tcBorders>
        <w:shd w:val="clear" w:color="FFFFFF" w:fill="auto"/>
      </w:tcPr>
    </w:tblStylePr>
    <w:tblStylePr w:type="band1Vert">
      <w:tcPr>
        <w:shd w:val="clear" w:color="FFFFFF" w:fill="FFF2CB"/>
      </w:tcPr>
    </w:tblStylePr>
    <w:tblStylePr w:type="band2Vert"/>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FFFF" w:fill="FFF2CB"/>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92">
    <w:name w:val="Grid Table 7 Colorful - Accent 5"/>
    <w:basedOn w:val="3"/>
    <w:qFormat/>
    <w:uiPriority w:val="99"/>
    <w:pPr>
      <w:spacing w:after="0" w:line="240" w:lineRule="auto"/>
    </w:pPr>
    <w:tblPr>
      <w:tblBorders>
        <w:bottom w:val="single" w:color="95AFDD" w:themeColor="accent5" w:themeTint="90" w:sz="4" w:space="0"/>
        <w:right w:val="single" w:color="95AFDD" w:themeColor="accent5" w:themeTint="90" w:sz="4" w:space="0"/>
        <w:insideH w:val="single" w:color="95AFDD" w:themeColor="accent5" w:themeTint="90" w:sz="4" w:space="0"/>
        <w:insideV w:val="single" w:color="95AFDD" w:themeColor="accent5" w:themeTint="90" w:sz="4" w:space="0"/>
      </w:tblBorders>
    </w:tblPr>
    <w:tblStylePr w:type="firstRow">
      <w:rPr>
        <w:rFonts w:ascii="Arial" w:hAnsi="Arial"/>
        <w:b/>
        <w:color w:val="254174" w:themeColor="accent5" w:themeShade="94"/>
        <w:sz w:val="22"/>
      </w:rPr>
      <w:tcPr>
        <w:tcBorders>
          <w:top w:val="nil"/>
          <w:left w:val="nil"/>
          <w:bottom w:val="single" w:color="95AFDD" w:themeColor="accent5" w:themeTint="90" w:sz="4" w:space="0"/>
          <w:right w:val="nil"/>
        </w:tcBorders>
        <w:shd w:val="clear" w:color="FFFFFF" w:fill="FFFFFF"/>
      </w:tcPr>
    </w:tblStylePr>
    <w:tblStylePr w:type="lastRow">
      <w:rPr>
        <w:rFonts w:ascii="Arial" w:hAnsi="Arial"/>
        <w:b/>
        <w:color w:val="254174" w:themeColor="accent5" w:themeShade="94"/>
        <w:sz w:val="22"/>
      </w:rPr>
      <w:tcPr>
        <w:tcBorders>
          <w:top w:val="single" w:color="95AFDD" w:themeColor="accent5" w:themeTint="90" w:sz="4" w:space="0"/>
          <w:left w:val="nil"/>
          <w:bottom w:val="nil"/>
          <w:right w:val="nil"/>
        </w:tcBorders>
        <w:shd w:val="clear" w:color="FFFFFF" w:fill="FFFFFF"/>
      </w:tcPr>
    </w:tblStylePr>
    <w:tblStylePr w:type="firstCol">
      <w:pPr>
        <w:jc w:val="right"/>
      </w:pPr>
      <w:rPr>
        <w:rFonts w:ascii="Arial" w:hAnsi="Arial"/>
        <w:i/>
        <w:color w:val="254174" w:themeColor="accent5" w:themeShade="94"/>
        <w:sz w:val="22"/>
      </w:rPr>
      <w:tcPr>
        <w:tcBorders>
          <w:top w:val="nil"/>
          <w:left w:val="nil"/>
          <w:bottom w:val="nil"/>
          <w:right w:val="single" w:color="95AFDD" w:themeColor="accent5" w:themeTint="90" w:sz="4" w:space="0"/>
        </w:tcBorders>
        <w:shd w:val="clear" w:color="FFFFFF" w:fill="auto"/>
      </w:tcPr>
    </w:tblStylePr>
    <w:tblStylePr w:type="lastCol">
      <w:rPr>
        <w:rFonts w:ascii="Arial" w:hAnsi="Arial"/>
        <w:i/>
        <w:color w:val="254174" w:themeColor="accent5" w:themeShade="94"/>
        <w:sz w:val="22"/>
      </w:rPr>
      <w:tcPr>
        <w:tcBorders>
          <w:top w:val="nil"/>
          <w:left w:val="single" w:color="95AFDD" w:themeColor="accent5" w:themeTint="90" w:sz="4" w:space="0"/>
          <w:bottom w:val="nil"/>
          <w:right w:val="nil"/>
        </w:tcBorders>
        <w:shd w:val="clear" w:color="FFFFFF" w:fill="auto"/>
      </w:tcPr>
    </w:tblStylePr>
    <w:tblStylePr w:type="band1Vert">
      <w:tcPr>
        <w:shd w:val="clear" w:color="FFFFFF" w:fill="D9E2F3"/>
      </w:tcPr>
    </w:tblStylePr>
    <w:tblStylePr w:type="band2Vert"/>
    <w:tblStylePr w:type="band1Horz">
      <w:rPr>
        <w:rFonts w:ascii="Arial" w:hAnsi="Arial"/>
        <w:color w:val="254174" w:themeColor="accent5" w:themeShade="94"/>
        <w:sz w:val="22"/>
      </w:rPr>
      <w:tcPr>
        <w:shd w:val="clear" w:color="FFFFFF" w:fill="D9E2F3"/>
      </w:tcPr>
    </w:tblStylePr>
    <w:tblStylePr w:type="band2Horz">
      <w:rPr>
        <w:rFonts w:ascii="Arial" w:hAnsi="Arial"/>
        <w:color w:val="254174" w:themeColor="accent5" w:themeShade="94"/>
        <w:sz w:val="22"/>
      </w:rPr>
    </w:tblStylePr>
    <w:tblStylePr w:type="neCell"/>
    <w:tblStylePr w:type="nwCell"/>
    <w:tblStylePr w:type="seCell"/>
    <w:tblStylePr w:type="swCell"/>
  </w:style>
  <w:style w:type="table" w:customStyle="1" w:styleId="93">
    <w:name w:val="Grid Table 7 Colorful - Accent 6"/>
    <w:basedOn w:val="3"/>
    <w:qFormat/>
    <w:uiPriority w:val="99"/>
    <w:pPr>
      <w:spacing w:after="0" w:line="240" w:lineRule="auto"/>
    </w:pPr>
    <w:tblPr>
      <w:tblBorders>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blStylePr w:type="firstRow">
      <w:rPr>
        <w:rFonts w:ascii="Arial" w:hAnsi="Arial"/>
        <w:b/>
        <w:color w:val="416429" w:themeColor="accent6" w:themeShade="94"/>
        <w:sz w:val="22"/>
      </w:rPr>
      <w:tcPr>
        <w:tcBorders>
          <w:top w:val="nil"/>
          <w:left w:val="nil"/>
          <w:bottom w:val="single" w:color="ADD394" w:themeColor="accent6" w:themeTint="90" w:sz="4" w:space="0"/>
          <w:right w:val="nil"/>
        </w:tcBorders>
        <w:shd w:val="clear" w:color="FFFFFF" w:fill="FFFFFF"/>
      </w:tcPr>
    </w:tblStylePr>
    <w:tblStylePr w:type="lastRow">
      <w:rPr>
        <w:rFonts w:ascii="Arial" w:hAnsi="Arial"/>
        <w:b/>
        <w:color w:val="416429" w:themeColor="accent6" w:themeShade="94"/>
        <w:sz w:val="22"/>
      </w:rPr>
      <w:tcPr>
        <w:tcBorders>
          <w:top w:val="single" w:color="ADD394" w:themeColor="accent6" w:themeTint="90" w:sz="4" w:space="0"/>
          <w:left w:val="nil"/>
          <w:bottom w:val="nil"/>
          <w:right w:val="nil"/>
        </w:tcBorders>
        <w:shd w:val="clear" w:color="FFFFFF" w:fill="FFFFFF"/>
      </w:tcPr>
    </w:tblStylePr>
    <w:tblStylePr w:type="firstCol">
      <w:pPr>
        <w:jc w:val="right"/>
      </w:pPr>
      <w:rPr>
        <w:rFonts w:ascii="Arial" w:hAnsi="Arial"/>
        <w:i/>
        <w:color w:val="416429" w:themeColor="accent6" w:themeShade="94"/>
        <w:sz w:val="22"/>
      </w:rPr>
      <w:tcPr>
        <w:tcBorders>
          <w:top w:val="nil"/>
          <w:left w:val="nil"/>
          <w:bottom w:val="nil"/>
          <w:right w:val="single" w:color="ADD394" w:themeColor="accent6" w:themeTint="90" w:sz="4" w:space="0"/>
        </w:tcBorders>
        <w:shd w:val="clear" w:color="FFFFFF" w:fill="auto"/>
      </w:tcPr>
    </w:tblStylePr>
    <w:tblStylePr w:type="lastCol">
      <w:rPr>
        <w:rFonts w:ascii="Arial" w:hAnsi="Arial"/>
        <w:i/>
        <w:color w:val="416429" w:themeColor="accent6" w:themeShade="94"/>
        <w:sz w:val="22"/>
      </w:rPr>
      <w:tcPr>
        <w:tcBorders>
          <w:top w:val="nil"/>
          <w:left w:val="single" w:color="ADD394" w:themeColor="accent6" w:themeTint="90" w:sz="4" w:space="0"/>
          <w:bottom w:val="nil"/>
          <w:right w:val="nil"/>
        </w:tcBorders>
        <w:shd w:val="clear" w:color="FFFFFF" w:fill="auto"/>
      </w:tcPr>
    </w:tblStylePr>
    <w:tblStylePr w:type="band1Vert">
      <w:tcPr>
        <w:shd w:val="clear" w:color="FFFFFF" w:fill="E2EFD9"/>
      </w:tcPr>
    </w:tblStylePr>
    <w:tblStylePr w:type="band2Vert"/>
    <w:tblStylePr w:type="band1Horz">
      <w:rPr>
        <w:rFonts w:ascii="Arial" w:hAnsi="Arial"/>
        <w:color w:val="416429" w:themeColor="accent6" w:themeShade="94"/>
        <w:sz w:val="22"/>
      </w:rPr>
      <w:tcPr>
        <w:shd w:val="clear" w:color="FFFFFF" w:fill="E2EFD9"/>
      </w:tcPr>
    </w:tblStylePr>
    <w:tblStylePr w:type="band2Horz">
      <w:rPr>
        <w:rFonts w:ascii="Arial" w:hAnsi="Arial"/>
        <w:color w:val="416429" w:themeColor="accent6" w:themeShade="94"/>
        <w:sz w:val="22"/>
      </w:rPr>
    </w:tblStylePr>
    <w:tblStylePr w:type="neCell"/>
    <w:tblStylePr w:type="nwCell"/>
    <w:tblStylePr w:type="seCell"/>
    <w:tblStylePr w:type="swCell"/>
  </w:style>
  <w:style w:type="table" w:customStyle="1" w:styleId="94">
    <w:name w:val="List Table 1 Light"/>
    <w:basedOn w:val="3"/>
    <w:qFormat/>
    <w:uiPriority w:val="99"/>
    <w:pPr>
      <w:spacing w:after="0" w:line="240" w:lineRule="auto"/>
    </w:pPr>
    <w:tblStylePr w:type="firstRow">
      <w:rPr>
        <w:b/>
        <w:color w:val="404040"/>
      </w:rPr>
      <w:tcPr>
        <w:tcBorders>
          <w:top w:val="nil"/>
          <w:left w:val="nil"/>
          <w:bottom w:val="single" w:color="000000" w:themeColor="text1" w:sz="4" w:space="0"/>
          <w:right w:val="nil"/>
        </w:tcBorders>
      </w:tcPr>
    </w:tblStylePr>
    <w:tblStylePr w:type="lastRow">
      <w:rPr>
        <w:b/>
        <w:color w:val="404040"/>
      </w:rPr>
      <w:tcPr>
        <w:tcBorders>
          <w:top w:val="single" w:color="000000" w:themeColor="tex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FFFFF" w:fill="BFBFBF"/>
      </w:tcPr>
    </w:tblStylePr>
    <w:tblStylePr w:type="band2Vert"/>
    <w:tblStylePr w:type="band1Horz">
      <w:tcPr>
        <w:shd w:val="clear" w:color="FFFFFF" w:fill="BFBFBF"/>
      </w:tcPr>
    </w:tblStylePr>
    <w:tblStylePr w:type="band2Horz"/>
    <w:tblStylePr w:type="neCell"/>
    <w:tblStylePr w:type="nwCell"/>
    <w:tblStylePr w:type="seCell"/>
    <w:tblStylePr w:type="swCell"/>
  </w:style>
  <w:style w:type="table" w:customStyle="1" w:styleId="95">
    <w:name w:val="List Table 1 Light - Accent 1"/>
    <w:basedOn w:val="3"/>
    <w:qFormat/>
    <w:uiPriority w:val="99"/>
    <w:pPr>
      <w:spacing w:after="0" w:line="240" w:lineRule="auto"/>
    </w:pPr>
    <w:tblStylePr w:type="firstRow">
      <w:rPr>
        <w:b/>
        <w:color w:val="404040"/>
      </w:rPr>
      <w:tcPr>
        <w:tcBorders>
          <w:top w:val="nil"/>
          <w:left w:val="nil"/>
          <w:bottom w:val="single" w:color="5B9BD5" w:themeColor="accent1" w:sz="4" w:space="0"/>
          <w:right w:val="nil"/>
        </w:tcBorders>
      </w:tcPr>
    </w:tblStylePr>
    <w:tblStylePr w:type="lastRow">
      <w:rPr>
        <w:b/>
        <w:color w:val="404040"/>
      </w:rPr>
      <w:tcPr>
        <w:tcBorders>
          <w:top w:val="single" w:color="5B9BD5" w:themeColor="accen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FFFFF" w:fill="D6E6F4"/>
      </w:tcPr>
    </w:tblStylePr>
    <w:tblStylePr w:type="band2Vert"/>
    <w:tblStylePr w:type="band1Horz">
      <w:tcPr>
        <w:shd w:val="clear" w:color="FFFFFF" w:fill="D6E6F4"/>
      </w:tcPr>
    </w:tblStylePr>
    <w:tblStylePr w:type="band2Horz"/>
    <w:tblStylePr w:type="neCell"/>
    <w:tblStylePr w:type="nwCell"/>
    <w:tblStylePr w:type="seCell"/>
    <w:tblStylePr w:type="swCell"/>
  </w:style>
  <w:style w:type="table" w:customStyle="1" w:styleId="96">
    <w:name w:val="List Table 1 Light - Accent 2"/>
    <w:basedOn w:val="3"/>
    <w:qFormat/>
    <w:uiPriority w:val="99"/>
    <w:pPr>
      <w:spacing w:after="0" w:line="240" w:lineRule="auto"/>
    </w:pPr>
    <w:tblStylePr w:type="firstRow">
      <w:rPr>
        <w:b/>
        <w:color w:val="404040"/>
      </w:rPr>
      <w:tcPr>
        <w:tcBorders>
          <w:top w:val="nil"/>
          <w:left w:val="nil"/>
          <w:bottom w:val="single" w:color="ED7D31" w:themeColor="accent2" w:sz="4" w:space="0"/>
          <w:right w:val="nil"/>
        </w:tcBorders>
      </w:tcPr>
    </w:tblStylePr>
    <w:tblStylePr w:type="lastRow">
      <w:rPr>
        <w:b/>
        <w:color w:val="404040"/>
      </w:rPr>
      <w:tcPr>
        <w:tcBorders>
          <w:top w:val="single" w:color="ED7D31" w:themeColor="accent2"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FFFFF" w:fill="FADECB"/>
      </w:tcPr>
    </w:tblStylePr>
    <w:tblStylePr w:type="band2Vert"/>
    <w:tblStylePr w:type="band1Horz">
      <w:tcPr>
        <w:shd w:val="clear" w:color="FFFFFF" w:fill="FADECB"/>
      </w:tcPr>
    </w:tblStylePr>
    <w:tblStylePr w:type="band2Horz"/>
    <w:tblStylePr w:type="neCell"/>
    <w:tblStylePr w:type="nwCell"/>
    <w:tblStylePr w:type="seCell"/>
    <w:tblStylePr w:type="swCell"/>
  </w:style>
  <w:style w:type="table" w:customStyle="1" w:styleId="97">
    <w:name w:val="List Table 1 Light - Accent 3"/>
    <w:basedOn w:val="3"/>
    <w:qFormat/>
    <w:uiPriority w:val="99"/>
    <w:pPr>
      <w:spacing w:after="0" w:line="240" w:lineRule="auto"/>
    </w:pPr>
    <w:tblStylePr w:type="firstRow">
      <w:rPr>
        <w:b/>
        <w:color w:val="404040"/>
      </w:rPr>
      <w:tcPr>
        <w:tcBorders>
          <w:top w:val="nil"/>
          <w:left w:val="nil"/>
          <w:bottom w:val="single" w:color="A5A5A5" w:themeColor="accent3" w:sz="4" w:space="0"/>
          <w:right w:val="nil"/>
        </w:tcBorders>
      </w:tcPr>
    </w:tblStylePr>
    <w:tblStylePr w:type="lastRow">
      <w:rPr>
        <w:b/>
        <w:color w:val="404040"/>
      </w:rPr>
      <w:tcPr>
        <w:tcBorders>
          <w:top w:val="single" w:color="A5A5A5" w:themeColor="accent3"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FFFFF" w:fill="E8E8E8"/>
      </w:tcPr>
    </w:tblStylePr>
    <w:tblStylePr w:type="band2Vert"/>
    <w:tblStylePr w:type="band1Horz">
      <w:tcPr>
        <w:shd w:val="clear" w:color="FFFFFF" w:fill="E8E8E8"/>
      </w:tcPr>
    </w:tblStylePr>
    <w:tblStylePr w:type="band2Horz"/>
    <w:tblStylePr w:type="neCell"/>
    <w:tblStylePr w:type="nwCell"/>
    <w:tblStylePr w:type="seCell"/>
    <w:tblStylePr w:type="swCell"/>
  </w:style>
  <w:style w:type="table" w:customStyle="1" w:styleId="98">
    <w:name w:val="List Table 1 Light - Accent 4"/>
    <w:basedOn w:val="3"/>
    <w:qFormat/>
    <w:uiPriority w:val="99"/>
    <w:pPr>
      <w:spacing w:after="0" w:line="240" w:lineRule="auto"/>
    </w:pPr>
    <w:tblStylePr w:type="firstRow">
      <w:rPr>
        <w:b/>
        <w:color w:val="404040"/>
      </w:rPr>
      <w:tcPr>
        <w:tcBorders>
          <w:top w:val="nil"/>
          <w:left w:val="nil"/>
          <w:bottom w:val="single" w:color="FFC000" w:themeColor="accent4" w:sz="4" w:space="0"/>
          <w:right w:val="nil"/>
        </w:tcBorders>
      </w:tcPr>
    </w:tblStylePr>
    <w:tblStylePr w:type="lastRow">
      <w:rPr>
        <w:b/>
        <w:color w:val="404040"/>
      </w:rPr>
      <w:tcPr>
        <w:tcBorders>
          <w:top w:val="single" w:color="FFC000" w:themeColor="accent4"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FFFFF" w:fill="FFEFBF"/>
      </w:tcPr>
    </w:tblStylePr>
    <w:tblStylePr w:type="band2Vert"/>
    <w:tblStylePr w:type="band1Horz">
      <w:tcPr>
        <w:shd w:val="clear" w:color="FFFFFF" w:fill="FFEFBF"/>
      </w:tcPr>
    </w:tblStylePr>
    <w:tblStylePr w:type="band2Horz"/>
    <w:tblStylePr w:type="neCell"/>
    <w:tblStylePr w:type="nwCell"/>
    <w:tblStylePr w:type="seCell"/>
    <w:tblStylePr w:type="swCell"/>
  </w:style>
  <w:style w:type="table" w:customStyle="1" w:styleId="99">
    <w:name w:val="List Table 1 Light - Accent 5"/>
    <w:basedOn w:val="3"/>
    <w:qFormat/>
    <w:uiPriority w:val="99"/>
    <w:pPr>
      <w:spacing w:after="0" w:line="240" w:lineRule="auto"/>
    </w:pPr>
    <w:tblStylePr w:type="firstRow">
      <w:rPr>
        <w:b/>
        <w:color w:val="404040"/>
      </w:rPr>
      <w:tcPr>
        <w:tcBorders>
          <w:top w:val="nil"/>
          <w:left w:val="nil"/>
          <w:bottom w:val="single" w:color="4472C4" w:themeColor="accent5" w:sz="4" w:space="0"/>
          <w:right w:val="nil"/>
        </w:tcBorders>
      </w:tcPr>
    </w:tblStylePr>
    <w:tblStylePr w:type="lastRow">
      <w:rPr>
        <w:b/>
        <w:color w:val="404040"/>
      </w:rPr>
      <w:tcPr>
        <w:tcBorders>
          <w:top w:val="single" w:color="4472C4" w:themeColor="accent5"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FFFFF" w:fill="D0DCF0"/>
      </w:tcPr>
    </w:tblStylePr>
    <w:tblStylePr w:type="band2Vert"/>
    <w:tblStylePr w:type="band1Horz">
      <w:tcPr>
        <w:shd w:val="clear" w:color="FFFFFF" w:fill="D0DCF0"/>
      </w:tcPr>
    </w:tblStylePr>
    <w:tblStylePr w:type="band2Horz"/>
    <w:tblStylePr w:type="neCell"/>
    <w:tblStylePr w:type="nwCell"/>
    <w:tblStylePr w:type="seCell"/>
    <w:tblStylePr w:type="swCell"/>
  </w:style>
  <w:style w:type="table" w:customStyle="1" w:styleId="100">
    <w:name w:val="List Table 1 Light - Accent 6"/>
    <w:basedOn w:val="3"/>
    <w:qFormat/>
    <w:uiPriority w:val="99"/>
    <w:pPr>
      <w:spacing w:after="0" w:line="240" w:lineRule="auto"/>
    </w:pPr>
    <w:tblStylePr w:type="firstRow">
      <w:rPr>
        <w:b/>
        <w:color w:val="404040"/>
      </w:rPr>
      <w:tcPr>
        <w:tcBorders>
          <w:top w:val="nil"/>
          <w:left w:val="nil"/>
          <w:bottom w:val="single" w:color="70AD47" w:themeColor="accent6" w:sz="4" w:space="0"/>
          <w:right w:val="nil"/>
        </w:tcBorders>
      </w:tcPr>
    </w:tblStylePr>
    <w:tblStylePr w:type="lastRow">
      <w:rPr>
        <w:b/>
        <w:color w:val="404040"/>
      </w:rPr>
      <w:tcPr>
        <w:tcBorders>
          <w:top w:val="single" w:color="70AD47" w:themeColor="accent6"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FFFFF" w:fill="DBECD0"/>
      </w:tcPr>
    </w:tblStylePr>
    <w:tblStylePr w:type="band2Vert"/>
    <w:tblStylePr w:type="band1Horz">
      <w:tcPr>
        <w:shd w:val="clear" w:color="FFFFFF" w:fill="DBECD0"/>
      </w:tcPr>
    </w:tblStylePr>
    <w:tblStylePr w:type="band2Horz"/>
    <w:tblStylePr w:type="neCell"/>
    <w:tblStylePr w:type="nwCell"/>
    <w:tblStylePr w:type="seCell"/>
    <w:tblStylePr w:type="swCell"/>
  </w:style>
  <w:style w:type="table" w:customStyle="1" w:styleId="101">
    <w:name w:val="List Table 2"/>
    <w:basedOn w:val="3"/>
    <w:qFormat/>
    <w:uiPriority w:val="99"/>
    <w:pPr>
      <w:spacing w:after="0" w:line="240" w:lineRule="auto"/>
    </w:pPr>
    <w:tblPr>
      <w:tblBorders>
        <w:top w:val="single" w:color="6E6E6E" w:themeColor="text1" w:themeTint="90" w:sz="4" w:space="0"/>
        <w:bottom w:val="single" w:color="6E6E6E" w:themeColor="text1" w:themeTint="90" w:sz="4" w:space="0"/>
        <w:insideH w:val="single" w:color="6E6E6E" w:themeColor="text1" w:themeTint="90" w:sz="4" w:space="0"/>
      </w:tblBorders>
    </w:tblPr>
    <w:tblStylePr w:type="fir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la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FFFFF" w:fill="BFBFBF"/>
      </w:tcPr>
    </w:tblStylePr>
    <w:tblStylePr w:type="band2Vert"/>
    <w:tblStylePr w:type="band1Horz">
      <w:rPr>
        <w:rFonts w:ascii="Arial" w:hAnsi="Arial"/>
        <w:color w:val="404040"/>
        <w:sz w:val="22"/>
      </w:rPr>
      <w:tcPr>
        <w:shd w:val="clear" w:color="FFFFFF" w:fill="BFBFBF"/>
      </w:tcPr>
    </w:tblStylePr>
    <w:tblStylePr w:type="band2Horz"/>
    <w:tblStylePr w:type="neCell"/>
    <w:tblStylePr w:type="nwCell"/>
    <w:tblStylePr w:type="seCell"/>
    <w:tblStylePr w:type="swCell"/>
  </w:style>
  <w:style w:type="table" w:customStyle="1" w:styleId="102">
    <w:name w:val="List Table 2 - Accent 1"/>
    <w:basedOn w:val="3"/>
    <w:qFormat/>
    <w:uiPriority w:val="99"/>
    <w:pPr>
      <w:spacing w:after="0" w:line="240" w:lineRule="auto"/>
    </w:pPr>
    <w:tblPr>
      <w:tblBorders>
        <w:top w:val="single" w:color="A2C6E7" w:themeColor="accent1" w:themeTint="90" w:sz="4" w:space="0"/>
        <w:bottom w:val="single" w:color="A2C6E7" w:themeColor="accent1" w:themeTint="90" w:sz="4" w:space="0"/>
        <w:insideH w:val="single" w:color="A2C6E7" w:themeColor="accent1" w:themeTint="90" w:sz="4" w:space="0"/>
      </w:tblBorders>
    </w:tblPr>
    <w:tblStylePr w:type="firstRow">
      <w:rPr>
        <w:rFonts w:ascii="Arial" w:hAnsi="Arial"/>
        <w:b/>
        <w:color w:val="404040"/>
        <w:sz w:val="22"/>
      </w:rPr>
      <w:tcPr>
        <w:tcBorders>
          <w:top w:val="single" w:color="A2C6E7" w:themeColor="accent1" w:themeTint="90" w:sz="4" w:space="0"/>
          <w:left w:val="nil"/>
          <w:bottom w:val="single" w:color="A2C6E7" w:themeColor="accent1" w:themeTint="90" w:sz="4" w:space="0"/>
          <w:right w:val="nil"/>
        </w:tcBorders>
      </w:tcPr>
    </w:tblStylePr>
    <w:tblStylePr w:type="lastRow">
      <w:rPr>
        <w:rFonts w:ascii="Arial" w:hAnsi="Arial"/>
        <w:b/>
        <w:color w:val="404040"/>
        <w:sz w:val="22"/>
      </w:rPr>
      <w:tcPr>
        <w:tcBorders>
          <w:top w:val="single" w:color="A2C6E7" w:themeColor="accent1" w:themeTint="90" w:sz="4" w:space="0"/>
          <w:left w:val="nil"/>
          <w:bottom w:val="single" w:color="A2C6E7" w:themeColor="accen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FFFFF" w:fill="D6E6F4"/>
      </w:tcPr>
    </w:tblStylePr>
    <w:tblStylePr w:type="band2Vert"/>
    <w:tblStylePr w:type="band1Horz">
      <w:rPr>
        <w:rFonts w:ascii="Arial" w:hAnsi="Arial"/>
        <w:color w:val="404040"/>
        <w:sz w:val="22"/>
      </w:rPr>
      <w:tcPr>
        <w:shd w:val="clear" w:color="FFFFFF" w:fill="D6E6F4"/>
      </w:tcPr>
    </w:tblStylePr>
    <w:tblStylePr w:type="band2Horz"/>
    <w:tblStylePr w:type="neCell"/>
    <w:tblStylePr w:type="nwCell"/>
    <w:tblStylePr w:type="seCell"/>
    <w:tblStylePr w:type="swCell"/>
  </w:style>
  <w:style w:type="table" w:customStyle="1" w:styleId="103">
    <w:name w:val="List Table 2 - Accent 2"/>
    <w:basedOn w:val="3"/>
    <w:qFormat/>
    <w:uiPriority w:val="99"/>
    <w:pPr>
      <w:spacing w:after="0" w:line="240" w:lineRule="auto"/>
    </w:pPr>
    <w:tblPr>
      <w:tblBorders>
        <w:top w:val="single" w:color="F4B58A" w:themeColor="accent2" w:themeTint="90" w:sz="4" w:space="0"/>
        <w:bottom w:val="single" w:color="F4B58A" w:themeColor="accent2" w:themeTint="90" w:sz="4" w:space="0"/>
        <w:insideH w:val="single" w:color="F4B58A" w:themeColor="accent2" w:themeTint="90" w:sz="4" w:space="0"/>
      </w:tblBorders>
    </w:tblPr>
    <w:tblStylePr w:type="firstRow">
      <w:rPr>
        <w:rFonts w:ascii="Arial" w:hAnsi="Arial"/>
        <w:b/>
        <w:color w:val="404040"/>
        <w:sz w:val="22"/>
      </w:rPr>
      <w:tcPr>
        <w:tcBorders>
          <w:top w:val="single" w:color="F4B58A" w:themeColor="accent2" w:themeTint="90" w:sz="4" w:space="0"/>
          <w:left w:val="nil"/>
          <w:bottom w:val="single" w:color="F4B58A" w:themeColor="accent2" w:themeTint="90" w:sz="4" w:space="0"/>
          <w:right w:val="nil"/>
        </w:tcBorders>
      </w:tcPr>
    </w:tblStylePr>
    <w:tblStylePr w:type="lastRow">
      <w:rPr>
        <w:rFonts w:ascii="Arial" w:hAnsi="Arial"/>
        <w:b/>
        <w:color w:val="404040"/>
        <w:sz w:val="22"/>
      </w:rPr>
      <w:tcPr>
        <w:tcBorders>
          <w:top w:val="single" w:color="F4B58A" w:themeColor="accent2" w:themeTint="90" w:sz="4" w:space="0"/>
          <w:left w:val="nil"/>
          <w:bottom w:val="single" w:color="F4B58A" w:themeColor="accent2"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FFFFF" w:fill="FADECB"/>
      </w:tcPr>
    </w:tblStylePr>
    <w:tblStylePr w:type="band2Vert"/>
    <w:tblStylePr w:type="band1Horz">
      <w:rPr>
        <w:rFonts w:ascii="Arial" w:hAnsi="Arial"/>
        <w:color w:val="404040"/>
        <w:sz w:val="22"/>
      </w:rPr>
      <w:tcPr>
        <w:shd w:val="clear" w:color="FFFFFF" w:fill="FADECB"/>
      </w:tcPr>
    </w:tblStylePr>
    <w:tblStylePr w:type="band2Horz"/>
    <w:tblStylePr w:type="neCell"/>
    <w:tblStylePr w:type="nwCell"/>
    <w:tblStylePr w:type="seCell"/>
    <w:tblStylePr w:type="swCell"/>
  </w:style>
  <w:style w:type="table" w:customStyle="1" w:styleId="104">
    <w:name w:val="List Table 2 - Accent 3"/>
    <w:basedOn w:val="3"/>
    <w:qFormat/>
    <w:uiPriority w:val="99"/>
    <w:pPr>
      <w:spacing w:after="0" w:line="240" w:lineRule="auto"/>
    </w:pPr>
    <w:tblPr>
      <w:tblBorders>
        <w:top w:val="single" w:color="CCCCCC" w:themeColor="accent3" w:themeTint="90" w:sz="4" w:space="0"/>
        <w:bottom w:val="single" w:color="CCCCCC" w:themeColor="accent3" w:themeTint="90" w:sz="4" w:space="0"/>
        <w:insideH w:val="single" w:color="CCCCCC" w:themeColor="accent3" w:themeTint="90" w:sz="4" w:space="0"/>
      </w:tblBorders>
    </w:tblPr>
    <w:tblStylePr w:type="firstRow">
      <w:rPr>
        <w:rFonts w:ascii="Arial" w:hAnsi="Arial"/>
        <w:b/>
        <w:color w:val="404040"/>
        <w:sz w:val="22"/>
      </w:rPr>
      <w:tcPr>
        <w:tcBorders>
          <w:top w:val="single" w:color="CCCCCC" w:themeColor="accent3" w:themeTint="90" w:sz="4" w:space="0"/>
          <w:left w:val="nil"/>
          <w:bottom w:val="single" w:color="CCCCCC" w:themeColor="accent3" w:themeTint="90" w:sz="4" w:space="0"/>
          <w:right w:val="nil"/>
        </w:tcBorders>
      </w:tcPr>
    </w:tblStylePr>
    <w:tblStylePr w:type="lastRow">
      <w:rPr>
        <w:rFonts w:ascii="Arial" w:hAnsi="Arial"/>
        <w:b/>
        <w:color w:val="404040"/>
        <w:sz w:val="22"/>
      </w:rPr>
      <w:tcPr>
        <w:tcBorders>
          <w:top w:val="single" w:color="CCCCCC" w:themeColor="accent3" w:themeTint="90" w:sz="4" w:space="0"/>
          <w:left w:val="nil"/>
          <w:bottom w:val="single" w:color="CCCCCC" w:themeColor="accent3"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FFFFF" w:fill="E8E8E8"/>
      </w:tcPr>
    </w:tblStylePr>
    <w:tblStylePr w:type="band2Vert"/>
    <w:tblStylePr w:type="band1Horz">
      <w:rPr>
        <w:rFonts w:ascii="Arial" w:hAnsi="Arial"/>
        <w:color w:val="404040"/>
        <w:sz w:val="22"/>
      </w:rPr>
      <w:tcPr>
        <w:shd w:val="clear" w:color="FFFFFF" w:fill="E8E8E8"/>
      </w:tcPr>
    </w:tblStylePr>
    <w:tblStylePr w:type="band2Horz"/>
    <w:tblStylePr w:type="neCell"/>
    <w:tblStylePr w:type="nwCell"/>
    <w:tblStylePr w:type="seCell"/>
    <w:tblStylePr w:type="swCell"/>
  </w:style>
  <w:style w:type="table" w:customStyle="1" w:styleId="105">
    <w:name w:val="List Table 2 - Accent 4"/>
    <w:basedOn w:val="3"/>
    <w:qFormat/>
    <w:uiPriority w:val="99"/>
    <w:pPr>
      <w:spacing w:after="0" w:line="240" w:lineRule="auto"/>
    </w:pPr>
    <w:tblPr>
      <w:tblBorders>
        <w:top w:val="single" w:color="FFDB6E" w:themeColor="accent4" w:themeTint="90" w:sz="4" w:space="0"/>
        <w:bottom w:val="single" w:color="FFDB6E" w:themeColor="accent4" w:themeTint="90" w:sz="4" w:space="0"/>
        <w:insideH w:val="single" w:color="FFDB6E" w:themeColor="accent4" w:themeTint="90" w:sz="4" w:space="0"/>
      </w:tblBorders>
    </w:tblPr>
    <w:tblStylePr w:type="firstRow">
      <w:rPr>
        <w:rFonts w:ascii="Arial" w:hAnsi="Arial"/>
        <w:b/>
        <w:color w:val="404040"/>
        <w:sz w:val="22"/>
      </w:rPr>
      <w:tcPr>
        <w:tcBorders>
          <w:top w:val="single" w:color="FFDB6E" w:themeColor="accent4" w:themeTint="90" w:sz="4" w:space="0"/>
          <w:left w:val="nil"/>
          <w:bottom w:val="single" w:color="FFDB6E" w:themeColor="accent4" w:themeTint="90" w:sz="4" w:space="0"/>
          <w:right w:val="nil"/>
        </w:tcBorders>
      </w:tcPr>
    </w:tblStylePr>
    <w:tblStylePr w:type="lastRow">
      <w:rPr>
        <w:rFonts w:ascii="Arial" w:hAnsi="Arial"/>
        <w:b/>
        <w:color w:val="404040"/>
        <w:sz w:val="22"/>
      </w:rPr>
      <w:tcPr>
        <w:tcBorders>
          <w:top w:val="single" w:color="FFDB6E" w:themeColor="accent4" w:themeTint="90" w:sz="4" w:space="0"/>
          <w:left w:val="nil"/>
          <w:bottom w:val="single" w:color="FFDB6E" w:themeColor="accent4"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FFFFF" w:fill="FFEFBF"/>
      </w:tcPr>
    </w:tblStylePr>
    <w:tblStylePr w:type="band2Vert"/>
    <w:tblStylePr w:type="band1Horz">
      <w:rPr>
        <w:rFonts w:ascii="Arial" w:hAnsi="Arial"/>
        <w:color w:val="404040"/>
        <w:sz w:val="22"/>
      </w:rPr>
      <w:tcPr>
        <w:shd w:val="clear" w:color="FFFFFF" w:fill="FFEFBF"/>
      </w:tcPr>
    </w:tblStylePr>
    <w:tblStylePr w:type="band2Horz"/>
    <w:tblStylePr w:type="neCell"/>
    <w:tblStylePr w:type="nwCell"/>
    <w:tblStylePr w:type="seCell"/>
    <w:tblStylePr w:type="swCell"/>
  </w:style>
  <w:style w:type="table" w:customStyle="1" w:styleId="106">
    <w:name w:val="List Table 2 - Accent 5"/>
    <w:basedOn w:val="3"/>
    <w:qFormat/>
    <w:uiPriority w:val="99"/>
    <w:pPr>
      <w:spacing w:after="0" w:line="240" w:lineRule="auto"/>
    </w:pPr>
    <w:tblPr>
      <w:tblBorders>
        <w:top w:val="single" w:color="95AFDD" w:themeColor="accent5" w:themeTint="90" w:sz="4" w:space="0"/>
        <w:bottom w:val="single" w:color="95AFDD" w:themeColor="accent5" w:themeTint="90" w:sz="4" w:space="0"/>
        <w:insideH w:val="single" w:color="95AFDD" w:themeColor="accent5" w:themeTint="90" w:sz="4" w:space="0"/>
      </w:tblBorders>
    </w:tblPr>
    <w:tblStylePr w:type="firstRow">
      <w:rPr>
        <w:rFonts w:ascii="Arial" w:hAnsi="Arial"/>
        <w:b/>
        <w:color w:val="404040"/>
        <w:sz w:val="22"/>
      </w:rPr>
      <w:tcPr>
        <w:tcBorders>
          <w:top w:val="single" w:color="95AFDD" w:themeColor="accent5" w:themeTint="90" w:sz="4" w:space="0"/>
          <w:left w:val="nil"/>
          <w:bottom w:val="single" w:color="95AFDD" w:themeColor="accent5" w:themeTint="90" w:sz="4" w:space="0"/>
          <w:right w:val="nil"/>
        </w:tcBorders>
      </w:tcPr>
    </w:tblStylePr>
    <w:tblStylePr w:type="lastRow">
      <w:rPr>
        <w:rFonts w:ascii="Arial" w:hAnsi="Arial"/>
        <w:b/>
        <w:color w:val="404040"/>
        <w:sz w:val="22"/>
      </w:rPr>
      <w:tcPr>
        <w:tcBorders>
          <w:top w:val="single" w:color="95AFDD" w:themeColor="accent5" w:themeTint="90" w:sz="4" w:space="0"/>
          <w:left w:val="nil"/>
          <w:bottom w:val="single" w:color="95AFDD" w:themeColor="accent5"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FFFFF" w:fill="D0DCF0"/>
      </w:tcPr>
    </w:tblStylePr>
    <w:tblStylePr w:type="band2Vert"/>
    <w:tblStylePr w:type="band1Horz">
      <w:rPr>
        <w:rFonts w:ascii="Arial" w:hAnsi="Arial"/>
        <w:color w:val="404040"/>
        <w:sz w:val="22"/>
      </w:rPr>
      <w:tcPr>
        <w:shd w:val="clear" w:color="FFFFFF" w:fill="D0DCF0"/>
      </w:tcPr>
    </w:tblStylePr>
    <w:tblStylePr w:type="band2Horz"/>
    <w:tblStylePr w:type="neCell"/>
    <w:tblStylePr w:type="nwCell"/>
    <w:tblStylePr w:type="seCell"/>
    <w:tblStylePr w:type="swCell"/>
  </w:style>
  <w:style w:type="table" w:customStyle="1" w:styleId="107">
    <w:name w:val="List Table 2 - Accent 6"/>
    <w:basedOn w:val="3"/>
    <w:qFormat/>
    <w:uiPriority w:val="99"/>
    <w:pPr>
      <w:spacing w:after="0" w:line="240" w:lineRule="auto"/>
    </w:pPr>
    <w:tblPr>
      <w:tblBorders>
        <w:top w:val="single" w:color="ADD394" w:themeColor="accent6" w:themeTint="90" w:sz="4" w:space="0"/>
        <w:bottom w:val="single" w:color="ADD394" w:themeColor="accent6" w:themeTint="90" w:sz="4" w:space="0"/>
        <w:insideH w:val="single" w:color="ADD394" w:themeColor="accent6" w:themeTint="90" w:sz="4" w:space="0"/>
      </w:tblBorders>
    </w:tblPr>
    <w:tblStylePr w:type="firstRow">
      <w:rPr>
        <w:rFonts w:ascii="Arial" w:hAnsi="Arial"/>
        <w:b/>
        <w:color w:val="404040"/>
        <w:sz w:val="22"/>
      </w:rPr>
      <w:tcPr>
        <w:tcBorders>
          <w:top w:val="single" w:color="ADD394" w:themeColor="accent6" w:themeTint="90" w:sz="4" w:space="0"/>
          <w:left w:val="nil"/>
          <w:bottom w:val="single" w:color="ADD394" w:themeColor="accent6" w:themeTint="90" w:sz="4" w:space="0"/>
          <w:right w:val="nil"/>
        </w:tcBorders>
      </w:tcPr>
    </w:tblStylePr>
    <w:tblStylePr w:type="lastRow">
      <w:rPr>
        <w:rFonts w:ascii="Arial" w:hAnsi="Arial"/>
        <w:b/>
        <w:color w:val="404040"/>
        <w:sz w:val="22"/>
      </w:rPr>
      <w:tcPr>
        <w:tcBorders>
          <w:top w:val="single" w:color="ADD394" w:themeColor="accent6" w:themeTint="90" w:sz="4" w:space="0"/>
          <w:left w:val="nil"/>
          <w:bottom w:val="single" w:color="ADD394" w:themeColor="accent6"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FFFFF" w:fill="DBECD0"/>
      </w:tcPr>
    </w:tblStylePr>
    <w:tblStylePr w:type="band2Vert"/>
    <w:tblStylePr w:type="band1Horz">
      <w:rPr>
        <w:rFonts w:ascii="Arial" w:hAnsi="Arial"/>
        <w:color w:val="404040"/>
        <w:sz w:val="22"/>
      </w:rPr>
      <w:tcPr>
        <w:shd w:val="clear" w:color="FFFFFF" w:fill="DBECD0"/>
      </w:tcPr>
    </w:tblStylePr>
    <w:tblStylePr w:type="band2Horz"/>
    <w:tblStylePr w:type="neCell"/>
    <w:tblStylePr w:type="nwCell"/>
    <w:tblStylePr w:type="seCell"/>
    <w:tblStylePr w:type="swCell"/>
  </w:style>
  <w:style w:type="table" w:customStyle="1" w:styleId="108">
    <w:name w:val="List Table 3"/>
    <w:basedOn w:val="3"/>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rFonts w:ascii="Arial" w:hAnsi="Arial"/>
        <w:b/>
        <w:color w:val="FFFFFF"/>
        <w:sz w:val="22"/>
      </w:rPr>
      <w:tcPr>
        <w:shd w:val="clear" w:color="FFFFFF"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band2Vert"/>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2Horz"/>
    <w:tblStylePr w:type="neCell"/>
    <w:tblStylePr w:type="nwCell"/>
    <w:tblStylePr w:type="seCell"/>
    <w:tblStylePr w:type="swCell"/>
  </w:style>
  <w:style w:type="table" w:customStyle="1" w:styleId="109">
    <w:name w:val="List Table 3 - Accent 1"/>
    <w:basedOn w:val="3"/>
    <w:qFormat/>
    <w:uiPriority w:val="99"/>
    <w:pPr>
      <w:spacing w:after="0" w:line="240" w:lineRule="auto"/>
    </w:pPr>
    <w:tblPr>
      <w:tblBorders>
        <w:top w:val="single" w:color="5B9BD5" w:themeColor="accent1" w:sz="4" w:space="0"/>
        <w:left w:val="single" w:color="5B9BD5" w:themeColor="accent1" w:sz="4" w:space="0"/>
        <w:bottom w:val="single" w:color="5B9BD5" w:themeColor="accent1" w:sz="4" w:space="0"/>
        <w:right w:val="single" w:color="5B9BD5" w:themeColor="accent1" w:sz="4" w:space="0"/>
      </w:tblBorders>
    </w:tblPr>
    <w:tblStylePr w:type="firstRow">
      <w:rPr>
        <w:rFonts w:ascii="Arial" w:hAnsi="Arial"/>
        <w:b/>
        <w:color w:val="FFFFFF"/>
        <w:sz w:val="22"/>
      </w:rPr>
      <w:tcPr>
        <w:shd w:val="clear" w:color="FFFFFF"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5B9BD5" w:themeColor="accent1" w:sz="4" w:space="0"/>
          <w:right w:val="single" w:color="5B9BD5" w:themeColor="accent1" w:sz="4" w:space="0"/>
        </w:tcBorders>
      </w:tcPr>
    </w:tblStylePr>
    <w:tblStylePr w:type="band2Vert"/>
    <w:tblStylePr w:type="band1Horz">
      <w:rPr>
        <w:rFonts w:ascii="Arial" w:hAnsi="Arial"/>
        <w:color w:val="404040"/>
        <w:sz w:val="22"/>
      </w:rPr>
      <w:tcPr>
        <w:tcBorders>
          <w:top w:val="single" w:color="5B9BD5" w:themeColor="accent1" w:sz="4" w:space="0"/>
          <w:bottom w:val="single" w:color="5B9BD5" w:themeColor="accent1" w:sz="4" w:space="0"/>
        </w:tcBorders>
      </w:tcPr>
    </w:tblStylePr>
    <w:tblStylePr w:type="band2Horz"/>
    <w:tblStylePr w:type="neCell"/>
    <w:tblStylePr w:type="nwCell"/>
    <w:tblStylePr w:type="seCell"/>
    <w:tblStylePr w:type="swCell"/>
  </w:style>
  <w:style w:type="table" w:customStyle="1" w:styleId="110">
    <w:name w:val="List Table 3 - Accent 2"/>
    <w:basedOn w:val="3"/>
    <w:qFormat/>
    <w:uiPriority w:val="99"/>
    <w:pPr>
      <w:spacing w:after="0" w:line="240" w:lineRule="auto"/>
    </w:pPr>
    <w:tblPr>
      <w:tblBorders>
        <w:top w:val="single" w:color="F4B285" w:themeColor="accent2" w:themeTint="97" w:sz="4" w:space="0"/>
        <w:left w:val="single" w:color="F4B285" w:themeColor="accent2" w:themeTint="97" w:sz="4" w:space="0"/>
        <w:bottom w:val="single" w:color="F4B285" w:themeColor="accent2" w:themeTint="97" w:sz="4" w:space="0"/>
        <w:right w:val="single" w:color="F4B285" w:themeColor="accent2" w:themeTint="97" w:sz="4" w:space="0"/>
      </w:tblBorders>
    </w:tblPr>
    <w:tblStylePr w:type="firstRow">
      <w:rPr>
        <w:rFonts w:ascii="Arial" w:hAnsi="Arial"/>
        <w:b/>
        <w:color w:val="FFFFFF"/>
        <w:sz w:val="22"/>
      </w:rPr>
      <w:tcPr>
        <w:shd w:val="clear" w:color="FFFFFF" w:fill="F4B28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4B285" w:themeColor="accent2" w:themeTint="97" w:sz="4" w:space="0"/>
          <w:right w:val="single" w:color="F4B285" w:themeColor="accent2" w:themeTint="97" w:sz="4" w:space="0"/>
        </w:tcBorders>
      </w:tcPr>
    </w:tblStylePr>
    <w:tblStylePr w:type="band2Vert"/>
    <w:tblStylePr w:type="band1Horz">
      <w:rPr>
        <w:rFonts w:ascii="Arial" w:hAnsi="Arial"/>
        <w:color w:val="404040"/>
        <w:sz w:val="22"/>
      </w:rPr>
      <w:tcPr>
        <w:tcBorders>
          <w:top w:val="single" w:color="F4B285" w:themeColor="accent2" w:themeTint="97" w:sz="4" w:space="0"/>
          <w:bottom w:val="single" w:color="F4B285" w:themeColor="accent2" w:themeTint="97" w:sz="4" w:space="0"/>
        </w:tcBorders>
      </w:tcPr>
    </w:tblStylePr>
    <w:tblStylePr w:type="band2Horz"/>
    <w:tblStylePr w:type="neCell"/>
    <w:tblStylePr w:type="nwCell"/>
    <w:tblStylePr w:type="seCell"/>
    <w:tblStylePr w:type="swCell"/>
  </w:style>
  <w:style w:type="table" w:customStyle="1" w:styleId="111">
    <w:name w:val="List Table 3 - Accent 3"/>
    <w:basedOn w:val="3"/>
    <w:qFormat/>
    <w:uiPriority w:val="99"/>
    <w:pPr>
      <w:spacing w:after="0" w:line="240" w:lineRule="auto"/>
    </w:pPr>
    <w:tblPr>
      <w:tblBorders>
        <w:top w:val="single" w:color="C9C9C9" w:themeColor="accent3" w:themeTint="98" w:sz="4" w:space="0"/>
        <w:left w:val="single" w:color="C9C9C9" w:themeColor="accent3" w:themeTint="98" w:sz="4" w:space="0"/>
        <w:bottom w:val="single" w:color="C9C9C9" w:themeColor="accent3" w:themeTint="98" w:sz="4" w:space="0"/>
        <w:right w:val="single" w:color="C9C9C9" w:themeColor="accent3" w:themeTint="98" w:sz="4" w:space="0"/>
      </w:tblBorders>
    </w:tblPr>
    <w:tblStylePr w:type="firstRow">
      <w:rPr>
        <w:rFonts w:ascii="Arial" w:hAnsi="Arial"/>
        <w:b/>
        <w:color w:val="FFFFFF"/>
        <w:sz w:val="22"/>
      </w:rPr>
      <w:tcPr>
        <w:shd w:val="clear" w:color="FFFFFF" w:fill="C9C9C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C9C9C9" w:themeColor="accent3" w:themeTint="98" w:sz="4" w:space="0"/>
          <w:right w:val="single" w:color="C9C9C9" w:themeColor="accent3" w:themeTint="98" w:sz="4" w:space="0"/>
        </w:tcBorders>
      </w:tcPr>
    </w:tblStylePr>
    <w:tblStylePr w:type="band2Vert"/>
    <w:tblStylePr w:type="band1Horz">
      <w:rPr>
        <w:rFonts w:ascii="Arial" w:hAnsi="Arial"/>
        <w:color w:val="404040"/>
        <w:sz w:val="22"/>
      </w:rPr>
      <w:tcPr>
        <w:tcBorders>
          <w:top w:val="single" w:color="C9C9C9" w:themeColor="accent3" w:themeTint="98" w:sz="4" w:space="0"/>
          <w:bottom w:val="single" w:color="C9C9C9" w:themeColor="accent3" w:themeTint="98" w:sz="4" w:space="0"/>
        </w:tcBorders>
      </w:tcPr>
    </w:tblStylePr>
    <w:tblStylePr w:type="band2Horz"/>
    <w:tblStylePr w:type="neCell"/>
    <w:tblStylePr w:type="nwCell"/>
    <w:tblStylePr w:type="seCell"/>
    <w:tblStylePr w:type="swCell"/>
  </w:style>
  <w:style w:type="table" w:customStyle="1" w:styleId="112">
    <w:name w:val="List Table 3 - Accent 4"/>
    <w:basedOn w:val="3"/>
    <w:qFormat/>
    <w:uiPriority w:val="99"/>
    <w:pPr>
      <w:spacing w:after="0" w:line="240" w:lineRule="auto"/>
    </w:pPr>
    <w:tblPr>
      <w:tblBorders>
        <w:top w:val="single" w:color="FFD864" w:themeColor="accent4" w:themeTint="9A" w:sz="4" w:space="0"/>
        <w:left w:val="single" w:color="FFD864" w:themeColor="accent4" w:themeTint="9A" w:sz="4" w:space="0"/>
        <w:bottom w:val="single" w:color="FFD864" w:themeColor="accent4" w:themeTint="9A" w:sz="4" w:space="0"/>
        <w:right w:val="single" w:color="FFD864" w:themeColor="accent4" w:themeTint="9A" w:sz="4" w:space="0"/>
      </w:tblBorders>
    </w:tblPr>
    <w:tblStylePr w:type="firstRow">
      <w:rPr>
        <w:rFonts w:ascii="Arial" w:hAnsi="Arial"/>
        <w:b/>
        <w:color w:val="FFFFFF"/>
        <w:sz w:val="22"/>
      </w:rPr>
      <w:tcPr>
        <w:shd w:val="clear" w:color="FFFFFF" w:fill="FFD96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FD864" w:themeColor="accent4" w:themeTint="9A" w:sz="4" w:space="0"/>
          <w:right w:val="single" w:color="FFD864" w:themeColor="accent4" w:themeTint="9A" w:sz="4" w:space="0"/>
        </w:tcBorders>
      </w:tcPr>
    </w:tblStylePr>
    <w:tblStylePr w:type="band2Vert"/>
    <w:tblStylePr w:type="band1Horz">
      <w:rPr>
        <w:rFonts w:ascii="Arial" w:hAnsi="Arial"/>
        <w:color w:val="404040"/>
        <w:sz w:val="22"/>
      </w:rPr>
      <w:tcPr>
        <w:tcBorders>
          <w:top w:val="single" w:color="FFD864" w:themeColor="accent4" w:themeTint="9A" w:sz="4" w:space="0"/>
          <w:bottom w:val="single" w:color="FFD864" w:themeColor="accent4" w:themeTint="9A" w:sz="4" w:space="0"/>
        </w:tcBorders>
      </w:tcPr>
    </w:tblStylePr>
    <w:tblStylePr w:type="band2Horz"/>
    <w:tblStylePr w:type="neCell"/>
    <w:tblStylePr w:type="nwCell"/>
    <w:tblStylePr w:type="seCell"/>
    <w:tblStylePr w:type="swCell"/>
  </w:style>
  <w:style w:type="table" w:customStyle="1" w:styleId="113">
    <w:name w:val="List Table 3 - Accent 5"/>
    <w:basedOn w:val="3"/>
    <w:qFormat/>
    <w:uiPriority w:val="99"/>
    <w:pPr>
      <w:spacing w:after="0" w:line="240" w:lineRule="auto"/>
    </w:pPr>
    <w:tblPr>
      <w:tblBorders>
        <w:top w:val="single" w:color="8EA9DB" w:themeColor="accent5" w:themeTint="9A" w:sz="4" w:space="0"/>
        <w:left w:val="single" w:color="8EA9DB" w:themeColor="accent5" w:themeTint="9A" w:sz="4" w:space="0"/>
        <w:bottom w:val="single" w:color="8EA9DB" w:themeColor="accent5" w:themeTint="9A" w:sz="4" w:space="0"/>
        <w:right w:val="single" w:color="8EA9DB" w:themeColor="accent5" w:themeTint="9A" w:sz="4" w:space="0"/>
      </w:tblBorders>
    </w:tblPr>
    <w:tblStylePr w:type="firstRow">
      <w:rPr>
        <w:rFonts w:ascii="Arial" w:hAnsi="Arial"/>
        <w:b/>
        <w:color w:val="FFFFFF"/>
        <w:sz w:val="22"/>
      </w:rPr>
      <w:tcPr>
        <w:shd w:val="clear" w:color="FFFFFF" w:fill="8EAAD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8EA9DB" w:themeColor="accent5" w:themeTint="9A" w:sz="4" w:space="0"/>
          <w:right w:val="single" w:color="8EA9DB" w:themeColor="accent5" w:themeTint="9A" w:sz="4" w:space="0"/>
        </w:tcBorders>
      </w:tcPr>
    </w:tblStylePr>
    <w:tblStylePr w:type="band2Vert"/>
    <w:tblStylePr w:type="band1Horz">
      <w:rPr>
        <w:rFonts w:ascii="Arial" w:hAnsi="Arial"/>
        <w:color w:val="404040"/>
        <w:sz w:val="22"/>
      </w:rPr>
      <w:tcPr>
        <w:tcBorders>
          <w:top w:val="single" w:color="8EA9DB" w:themeColor="accent5" w:themeTint="9A" w:sz="4" w:space="0"/>
          <w:bottom w:val="single" w:color="8EA9DB" w:themeColor="accent5" w:themeTint="9A" w:sz="4" w:space="0"/>
        </w:tcBorders>
      </w:tcPr>
    </w:tblStylePr>
    <w:tblStylePr w:type="band2Horz"/>
    <w:tblStylePr w:type="neCell"/>
    <w:tblStylePr w:type="nwCell"/>
    <w:tblStylePr w:type="seCell"/>
    <w:tblStylePr w:type="swCell"/>
  </w:style>
  <w:style w:type="table" w:customStyle="1" w:styleId="114">
    <w:name w:val="List Table 3 - Accent 6"/>
    <w:basedOn w:val="3"/>
    <w:qFormat/>
    <w:uiPriority w:val="99"/>
    <w:pPr>
      <w:spacing w:after="0" w:line="240" w:lineRule="auto"/>
    </w:pPr>
    <w:tblPr>
      <w:tblBorders>
        <w:top w:val="single" w:color="A9D08E" w:themeColor="accent6" w:themeTint="98" w:sz="4" w:space="0"/>
        <w:left w:val="single" w:color="A9D08E" w:themeColor="accent6" w:themeTint="98" w:sz="4" w:space="0"/>
        <w:bottom w:val="single" w:color="A9D08E" w:themeColor="accent6" w:themeTint="98" w:sz="4" w:space="0"/>
        <w:right w:val="single" w:color="A9D08E" w:themeColor="accent6" w:themeTint="98" w:sz="4" w:space="0"/>
      </w:tblBorders>
    </w:tblPr>
    <w:tblStylePr w:type="firstRow">
      <w:rPr>
        <w:rFonts w:ascii="Arial" w:hAnsi="Arial"/>
        <w:b/>
        <w:color w:val="FFFFFF"/>
        <w:sz w:val="22"/>
      </w:rPr>
      <w:tcPr>
        <w:shd w:val="clear" w:color="FFFFFF" w:fill="A9D18F"/>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A9D08E" w:themeColor="accent6" w:themeTint="98" w:sz="4" w:space="0"/>
          <w:right w:val="single" w:color="A9D08E" w:themeColor="accent6" w:themeTint="98" w:sz="4" w:space="0"/>
        </w:tcBorders>
      </w:tcPr>
    </w:tblStylePr>
    <w:tblStylePr w:type="band2Vert"/>
    <w:tblStylePr w:type="band1Horz">
      <w:rPr>
        <w:rFonts w:ascii="Arial" w:hAnsi="Arial"/>
        <w:color w:val="404040"/>
        <w:sz w:val="22"/>
      </w:rPr>
      <w:tcPr>
        <w:tcBorders>
          <w:top w:val="single" w:color="A9D08E" w:themeColor="accent6" w:themeTint="98" w:sz="4" w:space="0"/>
          <w:bottom w:val="single" w:color="A9D08E" w:themeColor="accent6" w:themeTint="98" w:sz="4" w:space="0"/>
        </w:tcBorders>
      </w:tcPr>
    </w:tblStylePr>
    <w:tblStylePr w:type="band2Horz"/>
    <w:tblStylePr w:type="neCell"/>
    <w:tblStylePr w:type="nwCell"/>
    <w:tblStylePr w:type="seCell"/>
    <w:tblStylePr w:type="swCell"/>
  </w:style>
  <w:style w:type="table" w:customStyle="1" w:styleId="115">
    <w:name w:val="List Table 4"/>
    <w:basedOn w:val="3"/>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rFonts w:ascii="Arial" w:hAnsi="Arial"/>
        <w:b/>
        <w:color w:val="FFFFFF"/>
        <w:sz w:val="22"/>
      </w:rPr>
      <w:tcPr>
        <w:shd w:val="clear" w:color="FFFFFF"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BFBFBF"/>
      </w:tcPr>
    </w:tblStylePr>
    <w:tblStylePr w:type="band2Vert"/>
    <w:tblStylePr w:type="band1Horz">
      <w:rPr>
        <w:rFonts w:ascii="Arial" w:hAnsi="Arial"/>
        <w:color w:val="404040"/>
        <w:sz w:val="22"/>
      </w:rPr>
      <w:tcPr>
        <w:shd w:val="clear" w:color="FFFFFF" w:fill="BFBFBF"/>
      </w:tcPr>
    </w:tblStylePr>
    <w:tblStylePr w:type="band2Horz"/>
    <w:tblStylePr w:type="neCell"/>
    <w:tblStylePr w:type="nwCell"/>
    <w:tblStylePr w:type="seCell"/>
    <w:tblStylePr w:type="swCell"/>
  </w:style>
  <w:style w:type="table" w:customStyle="1" w:styleId="116">
    <w:name w:val="List Table 4 - Accent 1"/>
    <w:basedOn w:val="3"/>
    <w:qFormat/>
    <w:uiPriority w:val="99"/>
    <w:pPr>
      <w:spacing w:after="0" w:line="240" w:lineRule="auto"/>
    </w:pPr>
    <w:tblPr>
      <w:tblBorders>
        <w:top w:val="single" w:color="A2C6E7" w:themeColor="accent1" w:themeTint="90" w:sz="4" w:space="0"/>
        <w:left w:val="single" w:color="A2C6E7" w:themeColor="accent1" w:themeTint="90" w:sz="4" w:space="0"/>
        <w:bottom w:val="single" w:color="A2C6E7" w:themeColor="accent1" w:themeTint="90" w:sz="4" w:space="0"/>
        <w:right w:val="single" w:color="A2C6E7" w:themeColor="accent1" w:themeTint="90" w:sz="4" w:space="0"/>
        <w:insideH w:val="single" w:color="A2C6E7" w:themeColor="accent1" w:themeTint="90" w:sz="4" w:space="0"/>
      </w:tblBorders>
    </w:tblPr>
    <w:tblStylePr w:type="firstRow">
      <w:rPr>
        <w:rFonts w:ascii="Arial" w:hAnsi="Arial"/>
        <w:b/>
        <w:color w:val="FFFFFF"/>
        <w:sz w:val="22"/>
      </w:rPr>
      <w:tcPr>
        <w:shd w:val="clear" w:color="FFFFFF"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D6E6F4"/>
      </w:tcPr>
    </w:tblStylePr>
    <w:tblStylePr w:type="band2Vert"/>
    <w:tblStylePr w:type="band1Horz">
      <w:rPr>
        <w:rFonts w:ascii="Arial" w:hAnsi="Arial"/>
        <w:color w:val="404040"/>
        <w:sz w:val="22"/>
      </w:rPr>
      <w:tcPr>
        <w:shd w:val="clear" w:color="FFFFFF" w:fill="D6E6F4"/>
      </w:tcPr>
    </w:tblStylePr>
    <w:tblStylePr w:type="band2Horz"/>
    <w:tblStylePr w:type="neCell"/>
    <w:tblStylePr w:type="nwCell"/>
    <w:tblStylePr w:type="seCell"/>
    <w:tblStylePr w:type="swCell"/>
  </w:style>
  <w:style w:type="table" w:customStyle="1" w:styleId="117">
    <w:name w:val="List Table 4 - Accent 2"/>
    <w:basedOn w:val="3"/>
    <w:qFormat/>
    <w:uiPriority w:val="99"/>
    <w:pPr>
      <w:spacing w:after="0" w:line="240" w:lineRule="auto"/>
    </w:pPr>
    <w:tblPr>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tblBorders>
    </w:tblPr>
    <w:tblStylePr w:type="firstRow">
      <w:rPr>
        <w:rFonts w:ascii="Arial" w:hAnsi="Arial"/>
        <w:b/>
        <w:color w:val="FFFFFF"/>
        <w:sz w:val="22"/>
      </w:rPr>
      <w:tcPr>
        <w:shd w:val="clear" w:color="FFFFFF" w:fill="ED7D3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FADECB"/>
      </w:tcPr>
    </w:tblStylePr>
    <w:tblStylePr w:type="band2Vert"/>
    <w:tblStylePr w:type="band1Horz">
      <w:rPr>
        <w:rFonts w:ascii="Arial" w:hAnsi="Arial"/>
        <w:color w:val="404040"/>
        <w:sz w:val="22"/>
      </w:rPr>
      <w:tcPr>
        <w:shd w:val="clear" w:color="FFFFFF" w:fill="FADECB"/>
      </w:tcPr>
    </w:tblStylePr>
    <w:tblStylePr w:type="band2Horz"/>
    <w:tblStylePr w:type="neCell"/>
    <w:tblStylePr w:type="nwCell"/>
    <w:tblStylePr w:type="seCell"/>
    <w:tblStylePr w:type="swCell"/>
  </w:style>
  <w:style w:type="table" w:customStyle="1" w:styleId="118">
    <w:name w:val="List Table 4 - Accent 3"/>
    <w:basedOn w:val="3"/>
    <w:qFormat/>
    <w:uiPriority w:val="99"/>
    <w:pPr>
      <w:spacing w:after="0" w:line="240" w:lineRule="auto"/>
    </w:pPr>
    <w:tblPr>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tblBorders>
    </w:tblPr>
    <w:tblStylePr w:type="firstRow">
      <w:rPr>
        <w:rFonts w:ascii="Arial" w:hAnsi="Arial"/>
        <w:b/>
        <w:color w:val="FFFFFF"/>
        <w:sz w:val="22"/>
      </w:rPr>
      <w:tcPr>
        <w:shd w:val="clear" w:color="FFFFFF" w:fill="A5A5A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E8E8E8"/>
      </w:tcPr>
    </w:tblStylePr>
    <w:tblStylePr w:type="band2Vert"/>
    <w:tblStylePr w:type="band1Horz">
      <w:rPr>
        <w:rFonts w:ascii="Arial" w:hAnsi="Arial"/>
        <w:color w:val="404040"/>
        <w:sz w:val="22"/>
      </w:rPr>
      <w:tcPr>
        <w:shd w:val="clear" w:color="FFFFFF" w:fill="E8E8E8"/>
      </w:tcPr>
    </w:tblStylePr>
    <w:tblStylePr w:type="band2Horz"/>
    <w:tblStylePr w:type="neCell"/>
    <w:tblStylePr w:type="nwCell"/>
    <w:tblStylePr w:type="seCell"/>
    <w:tblStylePr w:type="swCell"/>
  </w:style>
  <w:style w:type="table" w:customStyle="1" w:styleId="119">
    <w:name w:val="List Table 4 - Accent 4"/>
    <w:basedOn w:val="3"/>
    <w:qFormat/>
    <w:uiPriority w:val="99"/>
    <w:pPr>
      <w:spacing w:after="0" w:line="240" w:lineRule="auto"/>
    </w:pPr>
    <w:tblPr>
      <w:tblBorders>
        <w:top w:val="single" w:color="FFDB6E" w:themeColor="accent4" w:themeTint="90" w:sz="4" w:space="0"/>
        <w:left w:val="single" w:color="FFDB6E" w:themeColor="accent4" w:themeTint="90" w:sz="4" w:space="0"/>
        <w:bottom w:val="single" w:color="FFDB6E" w:themeColor="accent4" w:themeTint="90" w:sz="4" w:space="0"/>
        <w:right w:val="single" w:color="FFDB6E" w:themeColor="accent4" w:themeTint="90" w:sz="4" w:space="0"/>
        <w:insideH w:val="single" w:color="FFDB6E" w:themeColor="accent4" w:themeTint="90" w:sz="4" w:space="0"/>
      </w:tblBorders>
    </w:tblPr>
    <w:tblStylePr w:type="firstRow">
      <w:rPr>
        <w:rFonts w:ascii="Arial" w:hAnsi="Arial"/>
        <w:b/>
        <w:color w:val="FFFFFF"/>
        <w:sz w:val="22"/>
      </w:rPr>
      <w:tcPr>
        <w:shd w:val="clear" w:color="FFFFFF" w:fill="FFC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FFEFBF"/>
      </w:tcPr>
    </w:tblStylePr>
    <w:tblStylePr w:type="band2Vert"/>
    <w:tblStylePr w:type="band1Horz">
      <w:rPr>
        <w:rFonts w:ascii="Arial" w:hAnsi="Arial"/>
        <w:color w:val="404040"/>
        <w:sz w:val="22"/>
      </w:rPr>
      <w:tcPr>
        <w:shd w:val="clear" w:color="FFFFFF" w:fill="FFEFBF"/>
      </w:tcPr>
    </w:tblStylePr>
    <w:tblStylePr w:type="band2Horz"/>
    <w:tblStylePr w:type="neCell"/>
    <w:tblStylePr w:type="nwCell"/>
    <w:tblStylePr w:type="seCell"/>
    <w:tblStylePr w:type="swCell"/>
  </w:style>
  <w:style w:type="table" w:customStyle="1" w:styleId="120">
    <w:name w:val="List Table 4 - Accent 5"/>
    <w:basedOn w:val="3"/>
    <w:qFormat/>
    <w:uiPriority w:val="99"/>
    <w:pPr>
      <w:spacing w:after="0" w:line="240" w:lineRule="auto"/>
    </w:pPr>
    <w:tblPr>
      <w:tblBorders>
        <w:top w:val="single" w:color="95AFDD" w:themeColor="accent5" w:themeTint="90" w:sz="4" w:space="0"/>
        <w:left w:val="single" w:color="95AFDD" w:themeColor="accent5" w:themeTint="90" w:sz="4" w:space="0"/>
        <w:bottom w:val="single" w:color="95AFDD" w:themeColor="accent5" w:themeTint="90" w:sz="4" w:space="0"/>
        <w:right w:val="single" w:color="95AFDD" w:themeColor="accent5" w:themeTint="90" w:sz="4" w:space="0"/>
        <w:insideH w:val="single" w:color="95AFDD" w:themeColor="accent5" w:themeTint="90" w:sz="4" w:space="0"/>
      </w:tblBorders>
    </w:tblPr>
    <w:tblStylePr w:type="firstRow">
      <w:rPr>
        <w:rFonts w:ascii="Arial" w:hAnsi="Arial"/>
        <w:b/>
        <w:color w:val="FFFFFF"/>
        <w:sz w:val="22"/>
      </w:rPr>
      <w:tcPr>
        <w:shd w:val="clear" w:color="FFFFFF" w:fill="4472C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D0DCF0"/>
      </w:tcPr>
    </w:tblStylePr>
    <w:tblStylePr w:type="band2Vert"/>
    <w:tblStylePr w:type="band1Horz">
      <w:rPr>
        <w:rFonts w:ascii="Arial" w:hAnsi="Arial"/>
        <w:color w:val="404040"/>
        <w:sz w:val="22"/>
      </w:rPr>
      <w:tcPr>
        <w:shd w:val="clear" w:color="FFFFFF" w:fill="D0DCF0"/>
      </w:tcPr>
    </w:tblStylePr>
    <w:tblStylePr w:type="band2Horz"/>
    <w:tblStylePr w:type="neCell"/>
    <w:tblStylePr w:type="nwCell"/>
    <w:tblStylePr w:type="seCell"/>
    <w:tblStylePr w:type="swCell"/>
  </w:style>
  <w:style w:type="table" w:customStyle="1" w:styleId="121">
    <w:name w:val="List Table 4 - Accent 6"/>
    <w:basedOn w:val="3"/>
    <w:qFormat/>
    <w:uiPriority w:val="99"/>
    <w:pPr>
      <w:spacing w:after="0" w:line="240" w:lineRule="auto"/>
    </w:pPr>
    <w:tblPr>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tblBorders>
    </w:tblPr>
    <w:tblStylePr w:type="firstRow">
      <w:rPr>
        <w:rFonts w:ascii="Arial" w:hAnsi="Arial"/>
        <w:b/>
        <w:color w:val="FFFFFF"/>
        <w:sz w:val="22"/>
      </w:rPr>
      <w:tcPr>
        <w:shd w:val="clear" w:color="FFFFFF" w:fill="70AD4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DBECD0"/>
      </w:tcPr>
    </w:tblStylePr>
    <w:tblStylePr w:type="band2Vert"/>
    <w:tblStylePr w:type="band1Horz">
      <w:rPr>
        <w:rFonts w:ascii="Arial" w:hAnsi="Arial"/>
        <w:color w:val="404040"/>
        <w:sz w:val="22"/>
      </w:rPr>
      <w:tcPr>
        <w:shd w:val="clear" w:color="FFFFFF" w:fill="DBECD0"/>
      </w:tcPr>
    </w:tblStylePr>
    <w:tblStylePr w:type="band2Horz"/>
    <w:tblStylePr w:type="neCell"/>
    <w:tblStylePr w:type="nwCell"/>
    <w:tblStylePr w:type="seCell"/>
    <w:tblStylePr w:type="swCell"/>
  </w:style>
  <w:style w:type="table" w:customStyle="1" w:styleId="122">
    <w:name w:val="List Table 5 Dark"/>
    <w:basedOn w:val="3"/>
    <w:qFormat/>
    <w:uiPriority w:val="99"/>
    <w:pPr>
      <w:spacing w:after="0" w:line="240" w:lineRule="auto"/>
    </w:pPr>
    <w:tblPr>
      <w:tblBorders>
        <w:top w:val="single" w:color="7E7E7E" w:themeColor="text1" w:themeTint="80" w:sz="32" w:space="0"/>
        <w:left w:val="single" w:color="7E7E7E" w:themeColor="text1" w:themeTint="80" w:sz="32" w:space="0"/>
        <w:bottom w:val="single" w:color="7E7E7E" w:themeColor="text1" w:themeTint="80" w:sz="32" w:space="0"/>
        <w:right w:val="single" w:color="7E7E7E" w:themeColor="text1" w:themeTint="80" w:sz="32" w:space="0"/>
      </w:tblBorders>
    </w:tblPr>
    <w:tblStylePr w:type="firstRow">
      <w:rPr>
        <w:rFonts w:ascii="Arial" w:hAnsi="Arial"/>
        <w:b/>
        <w:color w:val="FFFFFF" w:themeColor="light1"/>
        <w:sz w:val="22"/>
        <w14:textFill>
          <w14:solidFill>
            <w14:schemeClr w14:val="lt1"/>
          </w14:solidFill>
        </w14:textFill>
      </w:rPr>
      <w:tcPr>
        <w:tcBorders>
          <w:top w:val="single" w:color="7E7E7E" w:themeColor="text1" w:themeTint="80" w:sz="32" w:space="0"/>
          <w:bottom w:val="single" w:color="FFFFFF" w:themeColor="light1" w:sz="12" w:space="0"/>
        </w:tcBorders>
        <w:shd w:val="clear" w:color="FFFFFF" w:fill="7F7F7F"/>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7E7E7E" w:themeColor="text1" w:themeTint="80" w:sz="32" w:space="0"/>
          <w:right w:val="single" w:color="FFFFFF" w:themeColor="light1" w:sz="4" w:space="0"/>
        </w:tcBorders>
      </w:tcPr>
    </w:tblStylePr>
    <w:tblStylePr w:type="lastCol">
      <w:tcPr>
        <w:tcBorders>
          <w:left w:val="single" w:color="FFFFFF" w:themeColor="light1" w:sz="4" w:space="0"/>
          <w:right w:val="single" w:color="7E7E7E" w:themeColor="text1" w:themeTint="80" w:sz="32" w:space="0"/>
        </w:tcBorders>
      </w:tcPr>
    </w:tblStylePr>
    <w:tblStylePr w:type="band1Vert">
      <w:tcPr>
        <w:tcBorders>
          <w:left w:val="single" w:color="FFFFFF" w:themeColor="light1" w:sz="4" w:space="0"/>
          <w:right w:val="single" w:color="FFFFFF" w:themeColor="light1" w:sz="4" w:space="0"/>
        </w:tcBorders>
        <w:shd w:val="clear" w:color="FFFFFF" w:fill="7F7F7F"/>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FFFFF" w:fill="7F7F7F"/>
      </w:tcPr>
    </w:tblStylePr>
    <w:tblStylePr w:type="band2Horz">
      <w:tcPr>
        <w:tcBorders>
          <w:top w:val="single" w:color="FFFFFF" w:themeColor="light1" w:sz="4" w:space="0"/>
          <w:bottom w:val="single" w:color="FFFFFF" w:themeColor="light1" w:sz="4" w:space="0"/>
        </w:tcBorders>
        <w:shd w:val="clear" w:color="FFFFFF" w:fill="7F7F7F"/>
      </w:tcPr>
    </w:tblStylePr>
    <w:tblStylePr w:type="neCell"/>
    <w:tblStylePr w:type="nwCell"/>
    <w:tblStylePr w:type="seCell"/>
    <w:tblStylePr w:type="swCell"/>
  </w:style>
  <w:style w:type="table" w:customStyle="1" w:styleId="123">
    <w:name w:val="List Table 5 Dark - Accent 1"/>
    <w:basedOn w:val="3"/>
    <w:qFormat/>
    <w:uiPriority w:val="99"/>
    <w:pPr>
      <w:spacing w:after="0" w:line="240" w:lineRule="auto"/>
    </w:pPr>
    <w:tblPr>
      <w:tblBorders>
        <w:top w:val="single" w:color="5B9BD5" w:themeColor="accent1" w:sz="32" w:space="0"/>
        <w:left w:val="single" w:color="5B9BD5" w:themeColor="accent1" w:sz="32" w:space="0"/>
        <w:bottom w:val="single" w:color="5B9BD5" w:themeColor="accent1" w:sz="32" w:space="0"/>
        <w:right w:val="single" w:color="5B9BD5" w:themeColor="accent1" w:sz="32" w:space="0"/>
      </w:tblBorders>
    </w:tblPr>
    <w:tblStylePr w:type="firstRow">
      <w:rPr>
        <w:rFonts w:ascii="Arial" w:hAnsi="Arial"/>
        <w:b/>
        <w:color w:val="FFFFFF" w:themeColor="light1"/>
        <w:sz w:val="22"/>
        <w14:textFill>
          <w14:solidFill>
            <w14:schemeClr w14:val="lt1"/>
          </w14:solidFill>
        </w14:textFill>
      </w:rPr>
      <w:tcPr>
        <w:tcBorders>
          <w:top w:val="single" w:color="5B9BD5" w:themeColor="accent1" w:sz="32" w:space="0"/>
          <w:bottom w:val="single" w:color="FFFFFF" w:themeColor="light1" w:sz="12" w:space="0"/>
        </w:tcBorders>
        <w:shd w:val="clear" w:color="FFFFFF" w:fill="5B9BD5"/>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5B9BD5" w:themeColor="accent1" w:sz="32" w:space="0"/>
          <w:right w:val="single" w:color="FFFFFF" w:themeColor="light1" w:sz="4" w:space="0"/>
        </w:tcBorders>
      </w:tcPr>
    </w:tblStylePr>
    <w:tblStylePr w:type="lastCol">
      <w:tcPr>
        <w:tcBorders>
          <w:left w:val="single" w:color="FFFFFF" w:themeColor="light1" w:sz="4" w:space="0"/>
          <w:right w:val="single" w:color="5B9BD5" w:themeColor="accent1" w:sz="32" w:space="0"/>
        </w:tcBorders>
      </w:tcPr>
    </w:tblStylePr>
    <w:tblStylePr w:type="band1Vert">
      <w:tcPr>
        <w:tcBorders>
          <w:left w:val="single" w:color="FFFFFF" w:themeColor="light1" w:sz="4" w:space="0"/>
          <w:right w:val="single" w:color="FFFFFF" w:themeColor="light1" w:sz="4" w:space="0"/>
        </w:tcBorders>
        <w:shd w:val="clear" w:color="FFFFFF" w:fill="5B9BD5"/>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FFFFF" w:fill="5B9BD5"/>
      </w:tcPr>
    </w:tblStylePr>
    <w:tblStylePr w:type="band2Horz">
      <w:tcPr>
        <w:tcBorders>
          <w:top w:val="single" w:color="FFFFFF" w:themeColor="light1" w:sz="4" w:space="0"/>
          <w:bottom w:val="single" w:color="FFFFFF" w:themeColor="light1" w:sz="4" w:space="0"/>
        </w:tcBorders>
        <w:shd w:val="clear" w:color="FFFFFF" w:fill="5B9BD5"/>
      </w:tcPr>
    </w:tblStylePr>
    <w:tblStylePr w:type="neCell"/>
    <w:tblStylePr w:type="nwCell"/>
    <w:tblStylePr w:type="seCell"/>
    <w:tblStylePr w:type="swCell"/>
  </w:style>
  <w:style w:type="table" w:customStyle="1" w:styleId="124">
    <w:name w:val="List Table 5 Dark - Accent 2"/>
    <w:basedOn w:val="3"/>
    <w:qFormat/>
    <w:uiPriority w:val="99"/>
    <w:pPr>
      <w:spacing w:after="0" w:line="240" w:lineRule="auto"/>
    </w:pPr>
    <w:tblPr>
      <w:tblBorders>
        <w:top w:val="single" w:color="F4B285" w:themeColor="accent2" w:themeTint="97" w:sz="32" w:space="0"/>
        <w:left w:val="single" w:color="F4B285" w:themeColor="accent2" w:themeTint="97" w:sz="32" w:space="0"/>
        <w:bottom w:val="single" w:color="F4B285" w:themeColor="accent2" w:themeTint="97" w:sz="32" w:space="0"/>
        <w:right w:val="single" w:color="F4B285" w:themeColor="accent2" w:themeTint="97" w:sz="32" w:space="0"/>
      </w:tblBorders>
    </w:tblPr>
    <w:tblStylePr w:type="firstRow">
      <w:rPr>
        <w:rFonts w:ascii="Arial" w:hAnsi="Arial"/>
        <w:b/>
        <w:color w:val="FFFFFF" w:themeColor="light1"/>
        <w:sz w:val="22"/>
        <w14:textFill>
          <w14:solidFill>
            <w14:schemeClr w14:val="lt1"/>
          </w14:solidFill>
        </w14:textFill>
      </w:rPr>
      <w:tcPr>
        <w:tcBorders>
          <w:top w:val="single" w:color="F4B285" w:themeColor="accent2" w:themeTint="97" w:sz="32" w:space="0"/>
          <w:bottom w:val="single" w:color="FFFFFF" w:themeColor="light1" w:sz="12" w:space="0"/>
        </w:tcBorders>
        <w:shd w:val="clear" w:color="FFFFFF" w:fill="F4B285"/>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4B285" w:themeColor="accent2" w:themeTint="97" w:sz="32" w:space="0"/>
          <w:right w:val="single" w:color="FFFFFF" w:themeColor="light1" w:sz="4" w:space="0"/>
        </w:tcBorders>
      </w:tcPr>
    </w:tblStylePr>
    <w:tblStylePr w:type="lastCol">
      <w:tcPr>
        <w:tcBorders>
          <w:left w:val="single" w:color="FFFFFF" w:themeColor="light1" w:sz="4" w:space="0"/>
          <w:right w:val="single" w:color="F4B285" w:themeColor="accent2" w:themeTint="97" w:sz="32" w:space="0"/>
        </w:tcBorders>
      </w:tcPr>
    </w:tblStylePr>
    <w:tblStylePr w:type="band1Vert">
      <w:tcPr>
        <w:tcBorders>
          <w:left w:val="single" w:color="FFFFFF" w:themeColor="light1" w:sz="4" w:space="0"/>
          <w:right w:val="single" w:color="FFFFFF" w:themeColor="light1" w:sz="4" w:space="0"/>
        </w:tcBorders>
        <w:shd w:val="clear" w:color="FFFFFF" w:fill="F4B285"/>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FFFFF" w:fill="F4B285"/>
      </w:tcPr>
    </w:tblStylePr>
    <w:tblStylePr w:type="band2Horz">
      <w:tcPr>
        <w:tcBorders>
          <w:top w:val="single" w:color="FFFFFF" w:themeColor="light1" w:sz="4" w:space="0"/>
          <w:bottom w:val="single" w:color="FFFFFF" w:themeColor="light1" w:sz="4" w:space="0"/>
        </w:tcBorders>
        <w:shd w:val="clear" w:color="FFFFFF" w:fill="F4B285"/>
      </w:tcPr>
    </w:tblStylePr>
    <w:tblStylePr w:type="neCell"/>
    <w:tblStylePr w:type="nwCell"/>
    <w:tblStylePr w:type="seCell"/>
    <w:tblStylePr w:type="swCell"/>
  </w:style>
  <w:style w:type="table" w:customStyle="1" w:styleId="125">
    <w:name w:val="List Table 5 Dark - Accent 3"/>
    <w:basedOn w:val="3"/>
    <w:qFormat/>
    <w:uiPriority w:val="99"/>
    <w:pPr>
      <w:spacing w:after="0" w:line="240" w:lineRule="auto"/>
    </w:pPr>
    <w:tblPr>
      <w:tblBorders>
        <w:top w:val="single" w:color="C9C9C9" w:themeColor="accent3" w:themeTint="98" w:sz="32" w:space="0"/>
        <w:left w:val="single" w:color="C9C9C9" w:themeColor="accent3" w:themeTint="98" w:sz="32" w:space="0"/>
        <w:bottom w:val="single" w:color="C9C9C9" w:themeColor="accent3" w:themeTint="98" w:sz="32" w:space="0"/>
        <w:right w:val="single" w:color="C9C9C9" w:themeColor="accent3" w:themeTint="98" w:sz="32" w:space="0"/>
      </w:tblBorders>
    </w:tblPr>
    <w:tblStylePr w:type="firstRow">
      <w:rPr>
        <w:rFonts w:ascii="Arial" w:hAnsi="Arial"/>
        <w:b/>
        <w:color w:val="FFFFFF" w:themeColor="light1"/>
        <w:sz w:val="22"/>
        <w14:textFill>
          <w14:solidFill>
            <w14:schemeClr w14:val="lt1"/>
          </w14:solidFill>
        </w14:textFill>
      </w:rPr>
      <w:tcPr>
        <w:tcBorders>
          <w:top w:val="single" w:color="C9C9C9" w:themeColor="accent3" w:themeTint="98" w:sz="32" w:space="0"/>
          <w:bottom w:val="single" w:color="FFFFFF" w:themeColor="light1" w:sz="12" w:space="0"/>
        </w:tcBorders>
        <w:shd w:val="clear" w:color="FFFFFF" w:fill="C9C9C9"/>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C9C9C9" w:themeColor="accent3" w:themeTint="98" w:sz="32" w:space="0"/>
          <w:right w:val="single" w:color="FFFFFF" w:themeColor="light1" w:sz="4" w:space="0"/>
        </w:tcBorders>
      </w:tcPr>
    </w:tblStylePr>
    <w:tblStylePr w:type="lastCol">
      <w:tcPr>
        <w:tcBorders>
          <w:left w:val="single" w:color="FFFFFF" w:themeColor="light1" w:sz="4" w:space="0"/>
          <w:right w:val="single" w:color="C9C9C9" w:themeColor="accent3" w:themeTint="98" w:sz="32" w:space="0"/>
        </w:tcBorders>
      </w:tcPr>
    </w:tblStylePr>
    <w:tblStylePr w:type="band1Vert">
      <w:tcPr>
        <w:tcBorders>
          <w:left w:val="single" w:color="FFFFFF" w:themeColor="light1" w:sz="4" w:space="0"/>
          <w:right w:val="single" w:color="FFFFFF" w:themeColor="light1" w:sz="4" w:space="0"/>
        </w:tcBorders>
        <w:shd w:val="clear" w:color="FFFFFF" w:fill="C9C9C9"/>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FFFFF" w:fill="C9C9C9"/>
      </w:tcPr>
    </w:tblStylePr>
    <w:tblStylePr w:type="band2Horz">
      <w:tcPr>
        <w:tcBorders>
          <w:top w:val="single" w:color="FFFFFF" w:themeColor="light1" w:sz="4" w:space="0"/>
          <w:bottom w:val="single" w:color="FFFFFF" w:themeColor="light1" w:sz="4" w:space="0"/>
        </w:tcBorders>
        <w:shd w:val="clear" w:color="FFFFFF" w:fill="C9C9C9"/>
      </w:tcPr>
    </w:tblStylePr>
    <w:tblStylePr w:type="neCell"/>
    <w:tblStylePr w:type="nwCell"/>
    <w:tblStylePr w:type="seCell"/>
    <w:tblStylePr w:type="swCell"/>
  </w:style>
  <w:style w:type="table" w:customStyle="1" w:styleId="126">
    <w:name w:val="List Table 5 Dark - Accent 4"/>
    <w:basedOn w:val="3"/>
    <w:qFormat/>
    <w:uiPriority w:val="99"/>
    <w:pPr>
      <w:spacing w:after="0" w:line="240" w:lineRule="auto"/>
    </w:pPr>
    <w:tblPr>
      <w:tblBorders>
        <w:top w:val="single" w:color="FFD864" w:themeColor="accent4" w:themeTint="9A" w:sz="32" w:space="0"/>
        <w:left w:val="single" w:color="FFD864" w:themeColor="accent4" w:themeTint="9A" w:sz="32" w:space="0"/>
        <w:bottom w:val="single" w:color="FFD864" w:themeColor="accent4" w:themeTint="9A" w:sz="32" w:space="0"/>
        <w:right w:val="single" w:color="FFD864" w:themeColor="accent4" w:themeTint="9A" w:sz="32" w:space="0"/>
      </w:tblBorders>
    </w:tblPr>
    <w:tblStylePr w:type="firstRow">
      <w:rPr>
        <w:rFonts w:ascii="Arial" w:hAnsi="Arial"/>
        <w:b/>
        <w:color w:val="FFFFFF" w:themeColor="light1"/>
        <w:sz w:val="22"/>
        <w14:textFill>
          <w14:solidFill>
            <w14:schemeClr w14:val="lt1"/>
          </w14:solidFill>
        </w14:textFill>
      </w:rPr>
      <w:tcPr>
        <w:tcBorders>
          <w:top w:val="single" w:color="FFD864" w:themeColor="accent4" w:themeTint="9A" w:sz="32" w:space="0"/>
          <w:bottom w:val="single" w:color="FFFFFF" w:themeColor="light1" w:sz="12" w:space="0"/>
        </w:tcBorders>
        <w:shd w:val="clear" w:color="FFFFFF" w:fill="FFD965"/>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FD864" w:themeColor="accent4" w:themeTint="9A" w:sz="32" w:space="0"/>
          <w:right w:val="single" w:color="FFFFFF" w:themeColor="light1" w:sz="4" w:space="0"/>
        </w:tcBorders>
      </w:tcPr>
    </w:tblStylePr>
    <w:tblStylePr w:type="lastCol">
      <w:tcPr>
        <w:tcBorders>
          <w:left w:val="single" w:color="FFFFFF" w:themeColor="light1" w:sz="4" w:space="0"/>
          <w:right w:val="single" w:color="FFD864" w:themeColor="accent4" w:themeTint="9A" w:sz="32" w:space="0"/>
        </w:tcBorders>
      </w:tcPr>
    </w:tblStylePr>
    <w:tblStylePr w:type="band1Vert">
      <w:tcPr>
        <w:tcBorders>
          <w:left w:val="single" w:color="FFFFFF" w:themeColor="light1" w:sz="4" w:space="0"/>
          <w:right w:val="single" w:color="FFFFFF" w:themeColor="light1" w:sz="4" w:space="0"/>
        </w:tcBorders>
        <w:shd w:val="clear" w:color="FFFFFF" w:fill="FFD965"/>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FFFFF" w:fill="FFD965"/>
      </w:tcPr>
    </w:tblStylePr>
    <w:tblStylePr w:type="band2Horz">
      <w:tcPr>
        <w:tcBorders>
          <w:top w:val="single" w:color="FFFFFF" w:themeColor="light1" w:sz="4" w:space="0"/>
          <w:bottom w:val="single" w:color="FFFFFF" w:themeColor="light1" w:sz="4" w:space="0"/>
        </w:tcBorders>
        <w:shd w:val="clear" w:color="FFFFFF" w:fill="FFD965"/>
      </w:tcPr>
    </w:tblStylePr>
    <w:tblStylePr w:type="neCell"/>
    <w:tblStylePr w:type="nwCell"/>
    <w:tblStylePr w:type="seCell"/>
    <w:tblStylePr w:type="swCell"/>
  </w:style>
  <w:style w:type="table" w:customStyle="1" w:styleId="127">
    <w:name w:val="List Table 5 Dark - Accent 5"/>
    <w:basedOn w:val="3"/>
    <w:qFormat/>
    <w:uiPriority w:val="99"/>
    <w:pPr>
      <w:spacing w:after="0" w:line="240" w:lineRule="auto"/>
    </w:pPr>
    <w:tblPr>
      <w:tblBorders>
        <w:top w:val="single" w:color="8EA9DB" w:themeColor="accent5" w:themeTint="9A" w:sz="32" w:space="0"/>
        <w:left w:val="single" w:color="8EA9DB" w:themeColor="accent5" w:themeTint="9A" w:sz="32" w:space="0"/>
        <w:bottom w:val="single" w:color="8EA9DB" w:themeColor="accent5" w:themeTint="9A" w:sz="32" w:space="0"/>
        <w:right w:val="single" w:color="8EA9DB" w:themeColor="accent5" w:themeTint="9A" w:sz="32" w:space="0"/>
      </w:tblBorders>
    </w:tblPr>
    <w:tblStylePr w:type="firstRow">
      <w:rPr>
        <w:rFonts w:ascii="Arial" w:hAnsi="Arial"/>
        <w:b/>
        <w:color w:val="FFFFFF" w:themeColor="light1"/>
        <w:sz w:val="22"/>
        <w14:textFill>
          <w14:solidFill>
            <w14:schemeClr w14:val="lt1"/>
          </w14:solidFill>
        </w14:textFill>
      </w:rPr>
      <w:tcPr>
        <w:tcBorders>
          <w:top w:val="single" w:color="8EA9DB" w:themeColor="accent5" w:themeTint="9A" w:sz="32" w:space="0"/>
          <w:bottom w:val="single" w:color="FFFFFF" w:themeColor="light1" w:sz="12" w:space="0"/>
        </w:tcBorders>
        <w:shd w:val="clear" w:color="FFFFFF" w:fill="8EAADB"/>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8EA9DB" w:themeColor="accent5" w:themeTint="9A" w:sz="32" w:space="0"/>
          <w:right w:val="single" w:color="FFFFFF" w:themeColor="light1" w:sz="4" w:space="0"/>
        </w:tcBorders>
      </w:tcPr>
    </w:tblStylePr>
    <w:tblStylePr w:type="lastCol">
      <w:tcPr>
        <w:tcBorders>
          <w:left w:val="single" w:color="FFFFFF" w:themeColor="light1" w:sz="4" w:space="0"/>
          <w:right w:val="single" w:color="8EA9DB" w:themeColor="accent5" w:themeTint="9A" w:sz="32" w:space="0"/>
        </w:tcBorders>
      </w:tcPr>
    </w:tblStylePr>
    <w:tblStylePr w:type="band1Vert">
      <w:tcPr>
        <w:tcBorders>
          <w:left w:val="single" w:color="FFFFFF" w:themeColor="light1" w:sz="4" w:space="0"/>
          <w:right w:val="single" w:color="FFFFFF" w:themeColor="light1" w:sz="4" w:space="0"/>
        </w:tcBorders>
        <w:shd w:val="clear" w:color="FFFFFF" w:fill="8EAADB"/>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FFFFF" w:fill="8EAADB"/>
      </w:tcPr>
    </w:tblStylePr>
    <w:tblStylePr w:type="band2Horz">
      <w:tcPr>
        <w:tcBorders>
          <w:top w:val="single" w:color="FFFFFF" w:themeColor="light1" w:sz="4" w:space="0"/>
          <w:bottom w:val="single" w:color="FFFFFF" w:themeColor="light1" w:sz="4" w:space="0"/>
        </w:tcBorders>
        <w:shd w:val="clear" w:color="FFFFFF" w:fill="8EAADB"/>
      </w:tcPr>
    </w:tblStylePr>
    <w:tblStylePr w:type="neCell"/>
    <w:tblStylePr w:type="nwCell"/>
    <w:tblStylePr w:type="seCell"/>
    <w:tblStylePr w:type="swCell"/>
  </w:style>
  <w:style w:type="table" w:customStyle="1" w:styleId="128">
    <w:name w:val="List Table 5 Dark - Accent 6"/>
    <w:basedOn w:val="3"/>
    <w:qFormat/>
    <w:uiPriority w:val="99"/>
    <w:pPr>
      <w:spacing w:after="0" w:line="240" w:lineRule="auto"/>
    </w:pPr>
    <w:tblPr>
      <w:tblBorders>
        <w:top w:val="single" w:color="A9D08E" w:themeColor="accent6" w:themeTint="98" w:sz="32" w:space="0"/>
        <w:left w:val="single" w:color="A9D08E" w:themeColor="accent6" w:themeTint="98" w:sz="32" w:space="0"/>
        <w:bottom w:val="single" w:color="A9D08E" w:themeColor="accent6" w:themeTint="98" w:sz="32" w:space="0"/>
        <w:right w:val="single" w:color="A9D08E" w:themeColor="accent6" w:themeTint="98" w:sz="32" w:space="0"/>
      </w:tblBorders>
    </w:tblPr>
    <w:tblStylePr w:type="firstRow">
      <w:rPr>
        <w:rFonts w:ascii="Arial" w:hAnsi="Arial"/>
        <w:b/>
        <w:color w:val="FFFFFF" w:themeColor="light1"/>
        <w:sz w:val="22"/>
        <w14:textFill>
          <w14:solidFill>
            <w14:schemeClr w14:val="lt1"/>
          </w14:solidFill>
        </w14:textFill>
      </w:rPr>
      <w:tcPr>
        <w:tcBorders>
          <w:top w:val="single" w:color="A9D08E" w:themeColor="accent6" w:themeTint="98" w:sz="32" w:space="0"/>
          <w:bottom w:val="single" w:color="FFFFFF" w:themeColor="light1" w:sz="12" w:space="0"/>
        </w:tcBorders>
        <w:shd w:val="clear" w:color="FFFFFF" w:fill="A9D18F"/>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A9D08E" w:themeColor="accent6" w:themeTint="98" w:sz="32" w:space="0"/>
          <w:right w:val="single" w:color="FFFFFF" w:themeColor="light1" w:sz="4" w:space="0"/>
        </w:tcBorders>
      </w:tcPr>
    </w:tblStylePr>
    <w:tblStylePr w:type="lastCol">
      <w:tcPr>
        <w:tcBorders>
          <w:left w:val="single" w:color="FFFFFF" w:themeColor="light1" w:sz="4" w:space="0"/>
          <w:right w:val="single" w:color="A9D08E" w:themeColor="accent6" w:themeTint="98" w:sz="32" w:space="0"/>
        </w:tcBorders>
      </w:tcPr>
    </w:tblStylePr>
    <w:tblStylePr w:type="band1Vert">
      <w:tcPr>
        <w:tcBorders>
          <w:left w:val="single" w:color="FFFFFF" w:themeColor="light1" w:sz="4" w:space="0"/>
          <w:right w:val="single" w:color="FFFFFF" w:themeColor="light1" w:sz="4" w:space="0"/>
        </w:tcBorders>
        <w:shd w:val="clear" w:color="FFFFFF" w:fill="A9D18F"/>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FFFFF" w:fill="A9D18F"/>
      </w:tcPr>
    </w:tblStylePr>
    <w:tblStylePr w:type="band2Horz">
      <w:tcPr>
        <w:tcBorders>
          <w:top w:val="single" w:color="FFFFFF" w:themeColor="light1" w:sz="4" w:space="0"/>
          <w:bottom w:val="single" w:color="FFFFFF" w:themeColor="light1" w:sz="4" w:space="0"/>
        </w:tcBorders>
        <w:shd w:val="clear" w:color="FFFFFF" w:fill="A9D18F"/>
      </w:tcPr>
    </w:tblStylePr>
    <w:tblStylePr w:type="neCell"/>
    <w:tblStylePr w:type="nwCell"/>
    <w:tblStylePr w:type="seCell"/>
    <w:tblStylePr w:type="swCell"/>
  </w:style>
  <w:style w:type="table" w:customStyle="1" w:styleId="129">
    <w:name w:val="List Table 6 Colorful"/>
    <w:basedOn w:val="3"/>
    <w:qFormat/>
    <w:uiPriority w:val="99"/>
    <w:pPr>
      <w:spacing w:after="0" w:line="240" w:lineRule="auto"/>
    </w:pPr>
    <w:tblPr>
      <w:tblBorders>
        <w:top w:val="single" w:color="7E7E7E" w:themeColor="text1" w:themeTint="80" w:sz="4" w:space="0"/>
        <w:bottom w:val="single" w:color="7E7E7E" w:themeColor="text1" w:themeTint="80" w:sz="4" w:space="0"/>
      </w:tblBorders>
    </w:tblPr>
    <w:tblStylePr w:type="firstRow">
      <w:rPr>
        <w:b/>
        <w:color w:val="000000" w:themeColor="text1"/>
        <w14:textFill>
          <w14:solidFill>
            <w14:schemeClr w14:val="tx1"/>
          </w14:solidFill>
        </w14:textFill>
      </w:rPr>
      <w:tcPr>
        <w:tcBorders>
          <w:bottom w:val="single" w:color="7E7E7E" w:themeColor="text1" w:themeTint="80" w:sz="4" w:space="0"/>
        </w:tcBorders>
      </w:tcPr>
    </w:tblStylePr>
    <w:tblStylePr w:type="lastRow">
      <w:rPr>
        <w:b/>
        <w:color w:val="000000" w:themeColor="text1"/>
        <w14:textFill>
          <w14:solidFill>
            <w14:schemeClr w14:val="tx1"/>
          </w14:solidFill>
        </w14:textFill>
      </w:rPr>
      <w:tcPr>
        <w:tcBorders>
          <w:top w:val="single" w:color="7E7E7E" w:themeColor="text1" w:themeTint="80" w:sz="4" w:space="0"/>
        </w:tcBorders>
      </w:tcPr>
    </w:tblStylePr>
    <w:tblStylePr w:type="firstCol">
      <w:rPr>
        <w:b/>
        <w:color w:val="000000" w:themeColor="text1"/>
        <w14:textFill>
          <w14:solidFill>
            <w14:schemeClr w14:val="tx1"/>
          </w14:solidFill>
        </w14:textFill>
      </w:rPr>
    </w:tblStylePr>
    <w:tblStylePr w:type="lastCol">
      <w:rPr>
        <w:b/>
        <w:color w:val="000000" w:themeColor="text1"/>
        <w14:textFill>
          <w14:solidFill>
            <w14:schemeClr w14:val="tx1"/>
          </w14:solidFill>
        </w14:textFill>
      </w:rPr>
    </w:tblStylePr>
    <w:tblStylePr w:type="band1Vert">
      <w:tcPr>
        <w:shd w:val="clear" w:color="FFFFFF" w:fill="BFBFBF"/>
      </w:tcPr>
    </w:tblStylePr>
    <w:tblStylePr w:type="band2Vert"/>
    <w:tblStylePr w:type="band1Horz">
      <w:rPr>
        <w:rFonts w:ascii="Arial" w:hAnsi="Arial"/>
        <w:color w:val="000000" w:themeColor="text1"/>
        <w:sz w:val="22"/>
        <w14:textFill>
          <w14:solidFill>
            <w14:schemeClr w14:val="tx1"/>
          </w14:solidFill>
        </w14:textFill>
      </w:rPr>
      <w:tcPr>
        <w:shd w:val="clear" w:color="FFFFFF" w:fill="BFBFBF"/>
      </w:tcPr>
    </w:tblStylePr>
    <w:tblStylePr w:type="band2Horz">
      <w:rPr>
        <w:rFonts w:ascii="Arial" w:hAnsi="Arial"/>
        <w:color w:val="000000" w:themeColor="text1"/>
        <w:sz w:val="22"/>
        <w14:textFill>
          <w14:solidFill>
            <w14:schemeClr w14:val="tx1"/>
          </w14:solidFill>
        </w14:textFill>
      </w:rPr>
    </w:tblStylePr>
    <w:tblStylePr w:type="neCell"/>
    <w:tblStylePr w:type="nwCell"/>
    <w:tblStylePr w:type="seCell"/>
    <w:tblStylePr w:type="swCell"/>
  </w:style>
  <w:style w:type="table" w:customStyle="1" w:styleId="130">
    <w:name w:val="List Table 6 Colorful - Accent 1"/>
    <w:basedOn w:val="3"/>
    <w:qFormat/>
    <w:uiPriority w:val="99"/>
    <w:pPr>
      <w:spacing w:after="0" w:line="240" w:lineRule="auto"/>
    </w:pPr>
    <w:tblPr>
      <w:tblBorders>
        <w:top w:val="single" w:color="5B9BD5" w:themeColor="accent1" w:sz="4" w:space="0"/>
        <w:bottom w:val="single" w:color="5B9BD5" w:themeColor="accent1" w:sz="4" w:space="0"/>
      </w:tblBorders>
    </w:tblPr>
    <w:tblStylePr w:type="firstRow">
      <w:rPr>
        <w:b/>
        <w:color w:val="245B8C" w:themeColor="accent1" w:themeShade="94"/>
      </w:rPr>
      <w:tcPr>
        <w:tcBorders>
          <w:bottom w:val="single" w:color="5B9BD5" w:themeColor="accent1" w:sz="4" w:space="0"/>
        </w:tcBorders>
      </w:tcPr>
    </w:tblStylePr>
    <w:tblStylePr w:type="lastRow">
      <w:rPr>
        <w:b/>
        <w:color w:val="245B8C" w:themeColor="accent1" w:themeShade="94"/>
      </w:rPr>
      <w:tcPr>
        <w:tcBorders>
          <w:top w:val="single" w:color="5B9BD5" w:themeColor="accent1" w:sz="4" w:space="0"/>
        </w:tcBorders>
      </w:tcPr>
    </w:tblStylePr>
    <w:tblStylePr w:type="firstCol">
      <w:rPr>
        <w:b/>
        <w:color w:val="245B8C" w:themeColor="accent1" w:themeShade="94"/>
      </w:rPr>
    </w:tblStylePr>
    <w:tblStylePr w:type="lastCol">
      <w:rPr>
        <w:b/>
        <w:color w:val="245B8C" w:themeColor="accent1" w:themeShade="94"/>
      </w:rPr>
    </w:tblStylePr>
    <w:tblStylePr w:type="band1Vert">
      <w:tcPr>
        <w:shd w:val="clear" w:color="FFFFFF" w:fill="D6E6F4"/>
      </w:tcPr>
    </w:tblStylePr>
    <w:tblStylePr w:type="band2Vert"/>
    <w:tblStylePr w:type="band1Horz">
      <w:rPr>
        <w:rFonts w:ascii="Arial" w:hAnsi="Arial"/>
        <w:color w:val="245B8C" w:themeColor="accent1" w:themeShade="94"/>
        <w:sz w:val="22"/>
      </w:rPr>
      <w:tcPr>
        <w:shd w:val="clear" w:color="FFFFFF" w:fill="D6E6F4"/>
      </w:tcPr>
    </w:tblStylePr>
    <w:tblStylePr w:type="band2Horz">
      <w:rPr>
        <w:rFonts w:ascii="Arial" w:hAnsi="Arial"/>
        <w:color w:val="245B8C" w:themeColor="accent1" w:themeShade="94"/>
        <w:sz w:val="22"/>
      </w:rPr>
    </w:tblStylePr>
    <w:tblStylePr w:type="neCell"/>
    <w:tblStylePr w:type="nwCell"/>
    <w:tblStylePr w:type="seCell"/>
    <w:tblStylePr w:type="swCell"/>
  </w:style>
  <w:style w:type="table" w:customStyle="1" w:styleId="131">
    <w:name w:val="List Table 6 Colorful - Accent 2"/>
    <w:basedOn w:val="3"/>
    <w:qFormat/>
    <w:uiPriority w:val="99"/>
    <w:pPr>
      <w:spacing w:after="0" w:line="240" w:lineRule="auto"/>
    </w:pPr>
    <w:tblPr>
      <w:tblBorders>
        <w:top w:val="single" w:color="F4B285" w:themeColor="accent2" w:themeTint="97" w:sz="4" w:space="0"/>
        <w:bottom w:val="single" w:color="F4B285" w:themeColor="accent2" w:themeTint="97" w:sz="4" w:space="0"/>
      </w:tblBorders>
    </w:tblPr>
    <w:tblStylePr w:type="firstRow">
      <w:rPr>
        <w:b/>
        <w:color w:val="F4B285" w:themeColor="accent2" w:themeTint="96"/>
        <w14:textFill>
          <w14:solidFill>
            <w14:schemeClr w14:val="accent2">
              <w14:lumMod w14:val="59000"/>
              <w14:lumOff w14:val="41000"/>
            </w14:schemeClr>
          </w14:solidFill>
        </w14:textFill>
      </w:rPr>
      <w:tcPr>
        <w:tcBorders>
          <w:bottom w:val="single" w:color="F4B285" w:themeColor="accent2" w:themeTint="97" w:sz="4" w:space="0"/>
        </w:tcBorders>
      </w:tc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themeColor="accent2" w:themeTint="97" w:sz="4" w:space="0"/>
        </w:tcBorders>
      </w:tcPr>
    </w:tblStylePr>
    <w:tblStylePr w:type="firstCol">
      <w:rPr>
        <w:b/>
        <w:color w:val="F4B285" w:themeColor="accent2" w:themeTint="96"/>
        <w14:textFill>
          <w14:solidFill>
            <w14:schemeClr w14:val="accent2">
              <w14:lumMod w14:val="59000"/>
              <w14:lumOff w14:val="41000"/>
            </w14:schemeClr>
          </w14:solidFill>
        </w14:textFill>
      </w:rPr>
    </w:tblStylePr>
    <w:tblStylePr w:type="lastCol">
      <w:rPr>
        <w:b/>
        <w:color w:val="F4B285" w:themeColor="accent2" w:themeTint="96"/>
        <w14:textFill>
          <w14:solidFill>
            <w14:schemeClr w14:val="accent2">
              <w14:lumMod w14:val="59000"/>
              <w14:lumOff w14:val="41000"/>
            </w14:schemeClr>
          </w14:solidFill>
        </w14:textFill>
      </w:rPr>
    </w:tblStylePr>
    <w:tblStylePr w:type="band1Vert">
      <w:tcPr>
        <w:shd w:val="clear" w:color="FFFFFF" w:fill="FADECB"/>
      </w:tcPr>
    </w:tblStylePr>
    <w:tblStylePr w:type="band2Vert"/>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FFFFF"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132">
    <w:name w:val="List Table 6 Colorful - Accent 3"/>
    <w:basedOn w:val="3"/>
    <w:qFormat/>
    <w:uiPriority w:val="99"/>
    <w:pPr>
      <w:spacing w:after="0" w:line="240" w:lineRule="auto"/>
    </w:pPr>
    <w:tblPr>
      <w:tblBorders>
        <w:top w:val="single" w:color="C9C9C9" w:themeColor="accent3" w:themeTint="98" w:sz="4" w:space="0"/>
        <w:bottom w:val="single" w:color="C9C9C9" w:themeColor="accent3" w:themeTint="98" w:sz="4" w:space="0"/>
      </w:tblBorders>
    </w:tblPr>
    <w:tblStylePr w:type="firstRow">
      <w:rPr>
        <w:b/>
        <w:color w:val="C9C9C9" w:themeColor="accent3" w:themeTint="99"/>
        <w14:textFill>
          <w14:solidFill>
            <w14:schemeClr w14:val="accent3">
              <w14:lumMod w14:val="60000"/>
              <w14:lumOff w14:val="40000"/>
            </w14:schemeClr>
          </w14:solidFill>
        </w14:textFill>
      </w:rPr>
      <w:tcPr>
        <w:tcBorders>
          <w:bottom w:val="single" w:color="C9C9C9" w:themeColor="accent3" w:themeTint="98" w:sz="4" w:space="0"/>
        </w:tcBorders>
      </w:tc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themeColor="accent3" w:themeTint="98" w:sz="4" w:space="0"/>
        </w:tcBorders>
      </w:tcPr>
    </w:tblStylePr>
    <w:tblStylePr w:type="firstCol">
      <w:rPr>
        <w:b/>
        <w:color w:val="C9C9C9" w:themeColor="accent3" w:themeTint="99"/>
        <w14:textFill>
          <w14:solidFill>
            <w14:schemeClr w14:val="accent3">
              <w14:lumMod w14:val="60000"/>
              <w14:lumOff w14:val="40000"/>
            </w14:schemeClr>
          </w14:solidFill>
        </w14:textFill>
      </w:rPr>
    </w:tblStylePr>
    <w:tblStylePr w:type="lastCol">
      <w:rPr>
        <w:b/>
        <w:color w:val="C9C9C9" w:themeColor="accent3" w:themeTint="99"/>
        <w14:textFill>
          <w14:solidFill>
            <w14:schemeClr w14:val="accent3">
              <w14:lumMod w14:val="60000"/>
              <w14:lumOff w14:val="40000"/>
            </w14:schemeClr>
          </w14:solidFill>
        </w14:textFill>
      </w:rPr>
    </w:tblStylePr>
    <w:tblStylePr w:type="band1Vert">
      <w:tcPr>
        <w:shd w:val="clear" w:color="FFFFFF" w:fill="E8E8E8"/>
      </w:tcPr>
    </w:tblStylePr>
    <w:tblStylePr w:type="band2Vert"/>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FFFFFF"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neCell"/>
    <w:tblStylePr w:type="nwCell"/>
    <w:tblStylePr w:type="seCell"/>
    <w:tblStylePr w:type="swCell"/>
  </w:style>
  <w:style w:type="table" w:customStyle="1" w:styleId="133">
    <w:name w:val="List Table 6 Colorful - Accent 4"/>
    <w:basedOn w:val="3"/>
    <w:qFormat/>
    <w:uiPriority w:val="99"/>
    <w:pPr>
      <w:spacing w:after="0" w:line="240" w:lineRule="auto"/>
    </w:pPr>
    <w:tblPr>
      <w:tblBorders>
        <w:top w:val="single" w:color="FFD864" w:themeColor="accent4" w:themeTint="9A" w:sz="4" w:space="0"/>
        <w:bottom w:val="single" w:color="FFD864" w:themeColor="accent4" w:themeTint="9A" w:sz="4" w:space="0"/>
      </w:tblBorders>
    </w:tblPr>
    <w:tblStylePr w:type="firstRow">
      <w:rPr>
        <w:b/>
        <w:color w:val="FFD966" w:themeColor="accent4" w:themeTint="99"/>
        <w14:textFill>
          <w14:solidFill>
            <w14:schemeClr w14:val="accent4">
              <w14:lumMod w14:val="60000"/>
              <w14:lumOff w14:val="40000"/>
            </w14:schemeClr>
          </w14:solidFill>
        </w14:textFill>
      </w:rPr>
      <w:tcPr>
        <w:tcBorders>
          <w:bottom w:val="single" w:color="FFD864" w:themeColor="accent4" w:themeTint="9A" w:sz="4" w:space="0"/>
        </w:tcBorders>
      </w:tc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themeColor="accent4" w:themeTint="9A" w:sz="4" w:space="0"/>
        </w:tcBorders>
      </w:tcPr>
    </w:tblStylePr>
    <w:tblStylePr w:type="firstCol">
      <w:rPr>
        <w:b/>
        <w:color w:val="FFD966" w:themeColor="accent4" w:themeTint="99"/>
        <w14:textFill>
          <w14:solidFill>
            <w14:schemeClr w14:val="accent4">
              <w14:lumMod w14:val="60000"/>
              <w14:lumOff w14:val="40000"/>
            </w14:schemeClr>
          </w14:solidFill>
        </w14:textFill>
      </w:rPr>
    </w:tblStylePr>
    <w:tblStylePr w:type="lastCol">
      <w:rPr>
        <w:b/>
        <w:color w:val="FFD966" w:themeColor="accent4" w:themeTint="99"/>
        <w14:textFill>
          <w14:solidFill>
            <w14:schemeClr w14:val="accent4">
              <w14:lumMod w14:val="60000"/>
              <w14:lumOff w14:val="40000"/>
            </w14:schemeClr>
          </w14:solidFill>
        </w14:textFill>
      </w:rPr>
    </w:tblStylePr>
    <w:tblStylePr w:type="band1Vert">
      <w:tcPr>
        <w:shd w:val="clear" w:color="FFFFFF" w:fill="FFEFBF"/>
      </w:tcPr>
    </w:tblStylePr>
    <w:tblStylePr w:type="band2Vert"/>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FFFF" w:fill="FFEFBF"/>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134">
    <w:name w:val="List Table 6 Colorful - Accent 5"/>
    <w:basedOn w:val="3"/>
    <w:qFormat/>
    <w:uiPriority w:val="99"/>
    <w:pPr>
      <w:spacing w:after="0" w:line="240" w:lineRule="auto"/>
    </w:pPr>
    <w:tblPr>
      <w:tblBorders>
        <w:top w:val="single" w:color="8EA9DB" w:themeColor="accent5" w:themeTint="9A" w:sz="4" w:space="0"/>
        <w:bottom w:val="single" w:color="8EA9DB" w:themeColor="accent5" w:themeTint="9A" w:sz="4" w:space="0"/>
      </w:tblBorders>
    </w:tblPr>
    <w:tblStylePr w:type="firstRow">
      <w:rPr>
        <w:b/>
        <w:color w:val="8FAADC" w:themeColor="accent5" w:themeTint="99"/>
        <w14:textFill>
          <w14:solidFill>
            <w14:schemeClr w14:val="accent5">
              <w14:lumMod w14:val="60000"/>
              <w14:lumOff w14:val="40000"/>
            </w14:schemeClr>
          </w14:solidFill>
        </w14:textFill>
      </w:rPr>
      <w:tcPr>
        <w:tcBorders>
          <w:bottom w:val="single" w:color="8EA9DB" w:themeColor="accent5" w:themeTint="9A" w:sz="4" w:space="0"/>
        </w:tcBorders>
      </w:tcPr>
    </w:tblStylePr>
    <w:tblStylePr w:type="lastRow">
      <w:rPr>
        <w:b/>
        <w:color w:val="8FAADC" w:themeColor="accent5" w:themeTint="99"/>
        <w14:textFill>
          <w14:solidFill>
            <w14:schemeClr w14:val="accent5">
              <w14:lumMod w14:val="60000"/>
              <w14:lumOff w14:val="40000"/>
            </w14:schemeClr>
          </w14:solidFill>
        </w14:textFill>
      </w:rPr>
      <w:tcPr>
        <w:tcBorders>
          <w:top w:val="single" w:color="8EA9DB" w:themeColor="accent5" w:themeTint="9A" w:sz="4" w:space="0"/>
        </w:tcBorders>
      </w:tcPr>
    </w:tblStylePr>
    <w:tblStylePr w:type="firstCol">
      <w:rPr>
        <w:b/>
        <w:color w:val="8FAADC" w:themeColor="accent5" w:themeTint="99"/>
        <w14:textFill>
          <w14:solidFill>
            <w14:schemeClr w14:val="accent5">
              <w14:lumMod w14:val="60000"/>
              <w14:lumOff w14:val="40000"/>
            </w14:schemeClr>
          </w14:solidFill>
        </w14:textFill>
      </w:rPr>
    </w:tblStylePr>
    <w:tblStylePr w:type="lastCol">
      <w:rPr>
        <w:b/>
        <w:color w:val="8FAADC" w:themeColor="accent5" w:themeTint="99"/>
        <w14:textFill>
          <w14:solidFill>
            <w14:schemeClr w14:val="accent5">
              <w14:lumMod w14:val="60000"/>
              <w14:lumOff w14:val="40000"/>
            </w14:schemeClr>
          </w14:solidFill>
        </w14:textFill>
      </w:rPr>
    </w:tblStylePr>
    <w:tblStylePr w:type="band1Vert">
      <w:tcPr>
        <w:shd w:val="clear" w:color="FFFFFF" w:fill="D0DCF0"/>
      </w:tcPr>
    </w:tblStylePr>
    <w:tblStylePr w:type="band2Vert"/>
    <w:tblStylePr w:type="band1Horz">
      <w:rPr>
        <w:rFonts w:ascii="Arial" w:hAnsi="Arial"/>
        <w:color w:val="8FAADC" w:themeColor="accent5" w:themeTint="99"/>
        <w:sz w:val="22"/>
        <w14:textFill>
          <w14:solidFill>
            <w14:schemeClr w14:val="accent5">
              <w14:lumMod w14:val="60000"/>
              <w14:lumOff w14:val="40000"/>
            </w14:schemeClr>
          </w14:solidFill>
        </w14:textFill>
      </w:rPr>
      <w:tcPr>
        <w:shd w:val="clear" w:color="FFFFFF" w:fill="D0DCF0"/>
      </w:tcPr>
    </w:tblStylePr>
    <w:tblStylePr w:type="band2Horz">
      <w:rPr>
        <w:rFonts w:ascii="Arial" w:hAnsi="Arial"/>
        <w:color w:val="8FAADC" w:themeColor="accent5" w:themeTint="99"/>
        <w:sz w:val="22"/>
        <w14:textFill>
          <w14:solidFill>
            <w14:schemeClr w14:val="accent5">
              <w14:lumMod w14:val="60000"/>
              <w14:lumOff w14:val="40000"/>
            </w14:schemeClr>
          </w14:solidFill>
        </w14:textFill>
      </w:rPr>
    </w:tblStylePr>
    <w:tblStylePr w:type="neCell"/>
    <w:tblStylePr w:type="nwCell"/>
    <w:tblStylePr w:type="seCell"/>
    <w:tblStylePr w:type="swCell"/>
  </w:style>
  <w:style w:type="table" w:customStyle="1" w:styleId="135">
    <w:name w:val="List Table 6 Colorful - Accent 6"/>
    <w:basedOn w:val="3"/>
    <w:qFormat/>
    <w:uiPriority w:val="99"/>
    <w:pPr>
      <w:spacing w:after="0" w:line="240" w:lineRule="auto"/>
    </w:pPr>
    <w:tblPr>
      <w:tblBorders>
        <w:top w:val="single" w:color="A9D08E" w:themeColor="accent6" w:themeTint="98" w:sz="4" w:space="0"/>
        <w:bottom w:val="single" w:color="A9D08E" w:themeColor="accent6" w:themeTint="98" w:sz="4" w:space="0"/>
      </w:tblBorders>
    </w:tblPr>
    <w:tblStylePr w:type="firstRow">
      <w:rPr>
        <w:b/>
        <w:color w:val="A9D18E" w:themeColor="accent6" w:themeTint="99"/>
        <w14:textFill>
          <w14:solidFill>
            <w14:schemeClr w14:val="accent6">
              <w14:lumMod w14:val="60000"/>
              <w14:lumOff w14:val="40000"/>
            </w14:schemeClr>
          </w14:solidFill>
        </w14:textFill>
      </w:rPr>
      <w:tcPr>
        <w:tcBorders>
          <w:bottom w:val="single" w:color="A9D08E" w:themeColor="accent6" w:themeTint="98" w:sz="4" w:space="0"/>
        </w:tcBorders>
      </w:tc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themeColor="accent6" w:themeTint="98" w:sz="4" w:space="0"/>
        </w:tcBorders>
      </w:tcPr>
    </w:tblStylePr>
    <w:tblStylePr w:type="firstCol">
      <w:rPr>
        <w:b/>
        <w:color w:val="A9D18E" w:themeColor="accent6" w:themeTint="99"/>
        <w14:textFill>
          <w14:solidFill>
            <w14:schemeClr w14:val="accent6">
              <w14:lumMod w14:val="60000"/>
              <w14:lumOff w14:val="40000"/>
            </w14:schemeClr>
          </w14:solidFill>
        </w14:textFill>
      </w:rPr>
    </w:tblStylePr>
    <w:tblStylePr w:type="lastCol">
      <w:rPr>
        <w:b/>
        <w:color w:val="A9D18E" w:themeColor="accent6" w:themeTint="99"/>
        <w14:textFill>
          <w14:solidFill>
            <w14:schemeClr w14:val="accent6">
              <w14:lumMod w14:val="60000"/>
              <w14:lumOff w14:val="40000"/>
            </w14:schemeClr>
          </w14:solidFill>
        </w14:textFill>
      </w:rPr>
    </w:tblStylePr>
    <w:tblStylePr w:type="band1Vert">
      <w:tcPr>
        <w:shd w:val="clear" w:color="FFFFFF" w:fill="DBECD0"/>
      </w:tcPr>
    </w:tblStylePr>
    <w:tblStylePr w:type="band2Vert"/>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FFFFFF" w:fill="DBECD0"/>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neCell"/>
    <w:tblStylePr w:type="nwCell"/>
    <w:tblStylePr w:type="seCell"/>
    <w:tblStylePr w:type="swCell"/>
  </w:style>
  <w:style w:type="table" w:customStyle="1" w:styleId="136">
    <w:name w:val="List Table 7 Colorful"/>
    <w:basedOn w:val="3"/>
    <w:qFormat/>
    <w:uiPriority w:val="99"/>
    <w:pPr>
      <w:spacing w:after="0" w:line="240" w:lineRule="auto"/>
    </w:pPr>
    <w:tblPr>
      <w:tblBorders>
        <w:right w:val="single" w:color="7E7E7E" w:themeColor="text1" w:themeTint="80" w:sz="4" w:space="0"/>
      </w:tblBorders>
    </w:tblPr>
    <w:tblStylePr w:type="firstRow">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fill="FFFFFF"/>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fill="FFFFFF"/>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FFFFFF" w:fill="BFBFBF"/>
      </w:tcPr>
    </w:tblStylePr>
    <w:tblStylePr w:type="band2Vert"/>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FFFFF" w:fill="BFBFBF"/>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neCell"/>
    <w:tblStylePr w:type="nwCell"/>
    <w:tblStylePr w:type="seCell"/>
    <w:tblStylePr w:type="swCell"/>
  </w:style>
  <w:style w:type="table" w:customStyle="1" w:styleId="137">
    <w:name w:val="List Table 7 Colorful - Accent 1"/>
    <w:basedOn w:val="3"/>
    <w:qFormat/>
    <w:uiPriority w:val="99"/>
    <w:pPr>
      <w:spacing w:after="0" w:line="240" w:lineRule="auto"/>
    </w:pPr>
    <w:tblPr>
      <w:tblBorders>
        <w:right w:val="single" w:color="5B9BD5" w:themeColor="accent1" w:sz="4" w:space="0"/>
      </w:tblBorders>
    </w:tblPr>
    <w:tblStylePr w:type="firstRow">
      <w:rPr>
        <w:rFonts w:ascii="Arial" w:hAnsi="Arial"/>
        <w:i/>
        <w:color w:val="245B8C" w:themeColor="accent1" w:themeShade="94"/>
        <w:sz w:val="22"/>
      </w:rPr>
      <w:tcPr>
        <w:tcBorders>
          <w:top w:val="nil"/>
          <w:left w:val="nil"/>
          <w:bottom w:val="single" w:color="5B9BD5" w:themeColor="accent1" w:sz="4" w:space="0"/>
          <w:right w:val="nil"/>
        </w:tcBorders>
        <w:shd w:val="clear" w:color="FFFFFF" w:fill="FFFFFF"/>
      </w:tcPr>
    </w:tblStylePr>
    <w:tblStylePr w:type="lastRow">
      <w:rPr>
        <w:rFonts w:ascii="Arial" w:hAnsi="Arial"/>
        <w:i/>
        <w:color w:val="245B8C" w:themeColor="accent1" w:themeShade="94"/>
        <w:sz w:val="22"/>
      </w:rPr>
      <w:tcPr>
        <w:tcBorders>
          <w:top w:val="single" w:color="5B9BD5" w:themeColor="accent1" w:sz="4" w:space="0"/>
          <w:left w:val="nil"/>
          <w:bottom w:val="nil"/>
          <w:right w:val="nil"/>
        </w:tcBorders>
        <w:shd w:val="clear" w:color="FFFFFF" w:fill="FFFFFF"/>
      </w:tcPr>
    </w:tblStylePr>
    <w:tblStylePr w:type="firstCol">
      <w:pPr>
        <w:jc w:val="right"/>
      </w:pPr>
      <w:rPr>
        <w:rFonts w:ascii="Arial" w:hAnsi="Arial"/>
        <w:i/>
        <w:color w:val="245B8C" w:themeColor="accent1" w:themeShade="94"/>
        <w:sz w:val="22"/>
      </w:rPr>
      <w:tcPr>
        <w:tcBorders>
          <w:top w:val="nil"/>
          <w:left w:val="nil"/>
          <w:bottom w:val="nil"/>
          <w:right w:val="single" w:color="5B9BD5" w:themeColor="accent1" w:sz="4" w:space="0"/>
        </w:tcBorders>
        <w:shd w:val="clear" w:color="FFFFFF" w:fill="auto"/>
      </w:tcPr>
    </w:tblStylePr>
    <w:tblStylePr w:type="lastCol">
      <w:rPr>
        <w:rFonts w:ascii="Arial" w:hAnsi="Arial"/>
        <w:i/>
        <w:color w:val="245B8C" w:themeColor="accent1" w:themeShade="94"/>
        <w:sz w:val="22"/>
      </w:rPr>
      <w:tcPr>
        <w:tcBorders>
          <w:top w:val="nil"/>
          <w:left w:val="single" w:color="5B9BD5" w:themeColor="accent1" w:sz="4" w:space="0"/>
          <w:bottom w:val="nil"/>
          <w:right w:val="nil"/>
        </w:tcBorders>
        <w:shd w:val="clear" w:color="FFFFFF" w:fill="auto"/>
      </w:tcPr>
    </w:tblStylePr>
    <w:tblStylePr w:type="band1Vert">
      <w:tcPr>
        <w:shd w:val="clear" w:color="FFFFFF" w:fill="D6E6F4"/>
      </w:tcPr>
    </w:tblStylePr>
    <w:tblStylePr w:type="band2Vert"/>
    <w:tblStylePr w:type="band1Horz">
      <w:rPr>
        <w:rFonts w:ascii="Arial" w:hAnsi="Arial"/>
        <w:color w:val="245B8C" w:themeColor="accent1" w:themeShade="94"/>
        <w:sz w:val="22"/>
      </w:rPr>
      <w:tcPr>
        <w:shd w:val="clear" w:color="FFFFFF" w:fill="D6E6F4"/>
      </w:tcPr>
    </w:tblStylePr>
    <w:tblStylePr w:type="band2Horz">
      <w:rPr>
        <w:rFonts w:ascii="Arial" w:hAnsi="Arial"/>
        <w:color w:val="245B8C" w:themeColor="accent1" w:themeShade="94"/>
        <w:sz w:val="22"/>
      </w:rPr>
    </w:tblStylePr>
    <w:tblStylePr w:type="neCell"/>
    <w:tblStylePr w:type="nwCell"/>
    <w:tblStylePr w:type="seCell"/>
    <w:tblStylePr w:type="swCell"/>
  </w:style>
  <w:style w:type="table" w:customStyle="1" w:styleId="138">
    <w:name w:val="List Table 7 Colorful - Accent 2"/>
    <w:basedOn w:val="3"/>
    <w:qFormat/>
    <w:uiPriority w:val="99"/>
    <w:pPr>
      <w:spacing w:after="0" w:line="240" w:lineRule="auto"/>
    </w:pPr>
    <w:tblPr>
      <w:tblBorders>
        <w:right w:val="single" w:color="F4B285" w:themeColor="accent2" w:themeTint="97" w:sz="4" w:space="0"/>
      </w:tblBorders>
    </w:tblPr>
    <w:tblStylePr w:type="firstRow">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nil"/>
          <w:bottom w:val="single" w:color="F4B285" w:themeColor="accent2" w:themeTint="97" w:sz="4" w:space="0"/>
          <w:right w:val="nil"/>
        </w:tcBorders>
        <w:shd w:val="clear" w:color="FFFFFF" w:fill="FFFFFF"/>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tcBorders>
          <w:top w:val="single" w:color="F4B285" w:themeColor="accent2" w:themeTint="97" w:sz="4" w:space="0"/>
          <w:left w:val="nil"/>
          <w:bottom w:val="nil"/>
          <w:right w:val="nil"/>
        </w:tcBorders>
        <w:shd w:val="clear" w:color="FFFFFF" w:fill="FFFFFF"/>
      </w:tcPr>
    </w:tblStylePr>
    <w:tblStylePr w:type="firstCol">
      <w:pPr>
        <w:jc w:val="right"/>
      </w:pPr>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nil"/>
          <w:bottom w:val="nil"/>
          <w:right w:val="single" w:color="F4B285" w:themeColor="accent2" w:themeTint="97" w:sz="4" w:space="0"/>
        </w:tcBorders>
        <w:shd w:val="clear" w:color="FFFFFF" w:fill="auto"/>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single" w:color="F4B285" w:themeColor="accent2" w:themeTint="97" w:sz="4" w:space="0"/>
          <w:bottom w:val="nil"/>
          <w:right w:val="nil"/>
        </w:tcBorders>
        <w:shd w:val="clear" w:color="FFFFFF" w:fill="auto"/>
      </w:tcPr>
    </w:tblStylePr>
    <w:tblStylePr w:type="band1Vert">
      <w:tcPr>
        <w:shd w:val="clear" w:color="FFFFFF" w:fill="FADECB"/>
      </w:tcPr>
    </w:tblStylePr>
    <w:tblStylePr w:type="band2Vert"/>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FFFFF"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139">
    <w:name w:val="List Table 7 Colorful - Accent 3"/>
    <w:basedOn w:val="3"/>
    <w:qFormat/>
    <w:uiPriority w:val="99"/>
    <w:pPr>
      <w:spacing w:after="0" w:line="240" w:lineRule="auto"/>
    </w:pPr>
    <w:tblPr>
      <w:tblBorders>
        <w:right w:val="single" w:color="C9C9C9" w:themeColor="accent3" w:themeTint="98" w:sz="4" w:space="0"/>
      </w:tblBorders>
    </w:tblPr>
    <w:tblStylePr w:type="firstRow">
      <w:rPr>
        <w:rFonts w:ascii="Arial" w:hAnsi="Arial"/>
        <w:i/>
        <w:color w:val="C9C9C9" w:themeColor="accent3" w:themeTint="99"/>
        <w:sz w:val="22"/>
        <w14:textFill>
          <w14:solidFill>
            <w14:schemeClr w14:val="accent3">
              <w14:lumMod w14:val="60000"/>
              <w14:lumOff w14:val="40000"/>
            </w14:schemeClr>
          </w14:solidFill>
        </w14:textFill>
      </w:rPr>
      <w:tcPr>
        <w:tcBorders>
          <w:top w:val="nil"/>
          <w:left w:val="nil"/>
          <w:bottom w:val="single" w:color="C9C9C9" w:themeColor="accent3" w:themeTint="98" w:sz="4" w:space="0"/>
          <w:right w:val="nil"/>
        </w:tcBorders>
        <w:shd w:val="clear" w:color="FFFFFF" w:fill="FFFFFF"/>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tcBorders>
          <w:top w:val="single" w:color="C9C9C9" w:themeColor="accent3" w:themeTint="98" w:sz="4" w:space="0"/>
          <w:left w:val="nil"/>
          <w:bottom w:val="nil"/>
          <w:right w:val="nil"/>
        </w:tcBorders>
        <w:shd w:val="clear" w:color="FFFFFF" w:fill="FFFFFF"/>
      </w:tcPr>
    </w:tblStylePr>
    <w:tblStylePr w:type="firstCol">
      <w:pPr>
        <w:jc w:val="right"/>
      </w:pPr>
      <w:rPr>
        <w:rFonts w:ascii="Arial" w:hAnsi="Arial"/>
        <w:i/>
        <w:color w:val="C9C9C9" w:themeColor="accent3" w:themeTint="99"/>
        <w:sz w:val="22"/>
        <w14:textFill>
          <w14:solidFill>
            <w14:schemeClr w14:val="accent3">
              <w14:lumMod w14:val="60000"/>
              <w14:lumOff w14:val="40000"/>
            </w14:schemeClr>
          </w14:solidFill>
        </w14:textFill>
      </w:rPr>
      <w:tcPr>
        <w:tcBorders>
          <w:top w:val="nil"/>
          <w:left w:val="nil"/>
          <w:bottom w:val="nil"/>
          <w:right w:val="single" w:color="C9C9C9" w:themeColor="accent3" w:themeTint="98" w:sz="4" w:space="0"/>
        </w:tcBorders>
        <w:shd w:val="clear" w:color="FFFFFF" w:fill="auto"/>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tcBorders>
          <w:top w:val="nil"/>
          <w:left w:val="single" w:color="C9C9C9" w:themeColor="accent3" w:themeTint="98" w:sz="4" w:space="0"/>
          <w:bottom w:val="nil"/>
          <w:right w:val="nil"/>
        </w:tcBorders>
        <w:shd w:val="clear" w:color="FFFFFF" w:fill="auto"/>
      </w:tcPr>
    </w:tblStylePr>
    <w:tblStylePr w:type="band1Vert">
      <w:tcPr>
        <w:shd w:val="clear" w:color="FFFFFF" w:fill="E8E8E8"/>
      </w:tcPr>
    </w:tblStylePr>
    <w:tblStylePr w:type="band2Vert"/>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FFFFFF"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neCell"/>
    <w:tblStylePr w:type="nwCell"/>
    <w:tblStylePr w:type="seCell"/>
    <w:tblStylePr w:type="swCell"/>
  </w:style>
  <w:style w:type="table" w:customStyle="1" w:styleId="140">
    <w:name w:val="List Table 7 Colorful - Accent 4"/>
    <w:basedOn w:val="3"/>
    <w:qFormat/>
    <w:uiPriority w:val="99"/>
    <w:pPr>
      <w:spacing w:after="0" w:line="240" w:lineRule="auto"/>
    </w:pPr>
    <w:tblPr>
      <w:tblBorders>
        <w:right w:val="single" w:color="FFD864" w:themeColor="accent4" w:themeTint="9A" w:sz="4" w:space="0"/>
      </w:tblBorders>
    </w:tblPr>
    <w:tblStylePr w:type="firstRow">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nil"/>
          <w:bottom w:val="single" w:color="FFD864" w:themeColor="accent4" w:themeTint="9A" w:sz="4" w:space="0"/>
          <w:right w:val="nil"/>
        </w:tcBorders>
        <w:shd w:val="clear" w:color="FFFFFF" w:fill="FFFFFF"/>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tcBorders>
          <w:top w:val="single" w:color="FFD864" w:themeColor="accent4" w:themeTint="9A" w:sz="4" w:space="0"/>
          <w:left w:val="nil"/>
          <w:bottom w:val="nil"/>
          <w:right w:val="nil"/>
        </w:tcBorders>
        <w:shd w:val="clear" w:color="FFFFFF" w:fill="FFFFFF"/>
      </w:tcPr>
    </w:tblStylePr>
    <w:tblStylePr w:type="firstCol">
      <w:pPr>
        <w:jc w:val="right"/>
      </w:pPr>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nil"/>
          <w:bottom w:val="nil"/>
          <w:right w:val="single" w:color="FFD864" w:themeColor="accent4" w:themeTint="9A" w:sz="4" w:space="0"/>
        </w:tcBorders>
        <w:shd w:val="clear" w:color="FFFFFF" w:fill="auto"/>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single" w:color="FFD864" w:themeColor="accent4" w:themeTint="9A" w:sz="4" w:space="0"/>
          <w:bottom w:val="nil"/>
          <w:right w:val="nil"/>
        </w:tcBorders>
        <w:shd w:val="clear" w:color="FFFFFF" w:fill="auto"/>
      </w:tcPr>
    </w:tblStylePr>
    <w:tblStylePr w:type="band1Vert">
      <w:tcPr>
        <w:shd w:val="clear" w:color="FFFFFF" w:fill="FFEFBF"/>
      </w:tcPr>
    </w:tblStylePr>
    <w:tblStylePr w:type="band2Vert"/>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FFFF" w:fill="FFEFBF"/>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141">
    <w:name w:val="List Table 7 Colorful - Accent 5"/>
    <w:basedOn w:val="3"/>
    <w:qFormat/>
    <w:uiPriority w:val="99"/>
    <w:pPr>
      <w:spacing w:after="0" w:line="240" w:lineRule="auto"/>
    </w:pPr>
    <w:tblPr>
      <w:tblBorders>
        <w:right w:val="single" w:color="8EA9DB" w:themeColor="accent5" w:themeTint="9A" w:sz="4" w:space="0"/>
      </w:tblBorders>
    </w:tblPr>
    <w:tblStylePr w:type="firstRow">
      <w:rPr>
        <w:rFonts w:ascii="Arial" w:hAnsi="Arial"/>
        <w:i/>
        <w:color w:val="8FAADC" w:themeColor="accent5" w:themeTint="99"/>
        <w:sz w:val="22"/>
        <w14:textFill>
          <w14:solidFill>
            <w14:schemeClr w14:val="accent5">
              <w14:lumMod w14:val="60000"/>
              <w14:lumOff w14:val="40000"/>
            </w14:schemeClr>
          </w14:solidFill>
        </w14:textFill>
      </w:rPr>
      <w:tcPr>
        <w:tcBorders>
          <w:top w:val="nil"/>
          <w:left w:val="nil"/>
          <w:bottom w:val="single" w:color="8EA9DB" w:themeColor="accent5" w:themeTint="9A" w:sz="4" w:space="0"/>
          <w:right w:val="nil"/>
        </w:tcBorders>
        <w:shd w:val="clear" w:color="FFFFFF" w:fill="FFFFFF"/>
      </w:tcPr>
    </w:tblStylePr>
    <w:tblStylePr w:type="lastRow">
      <w:rPr>
        <w:rFonts w:ascii="Arial" w:hAnsi="Arial"/>
        <w:i/>
        <w:color w:val="8FAADC" w:themeColor="accent5" w:themeTint="99"/>
        <w:sz w:val="22"/>
        <w14:textFill>
          <w14:solidFill>
            <w14:schemeClr w14:val="accent5">
              <w14:lumMod w14:val="60000"/>
              <w14:lumOff w14:val="40000"/>
            </w14:schemeClr>
          </w14:solidFill>
        </w14:textFill>
      </w:rPr>
      <w:tcPr>
        <w:tcBorders>
          <w:top w:val="single" w:color="8EA9DB" w:themeColor="accent5" w:themeTint="9A" w:sz="4" w:space="0"/>
          <w:left w:val="nil"/>
          <w:bottom w:val="nil"/>
          <w:right w:val="nil"/>
        </w:tcBorders>
        <w:shd w:val="clear" w:color="FFFFFF" w:fill="FFFFFF"/>
      </w:tcPr>
    </w:tblStylePr>
    <w:tblStylePr w:type="firstCol">
      <w:pPr>
        <w:jc w:val="right"/>
      </w:pPr>
      <w:rPr>
        <w:rFonts w:ascii="Arial" w:hAnsi="Arial"/>
        <w:i/>
        <w:color w:val="8FAADC" w:themeColor="accent5" w:themeTint="99"/>
        <w:sz w:val="22"/>
        <w14:textFill>
          <w14:solidFill>
            <w14:schemeClr w14:val="accent5">
              <w14:lumMod w14:val="60000"/>
              <w14:lumOff w14:val="40000"/>
            </w14:schemeClr>
          </w14:solidFill>
        </w14:textFill>
      </w:rPr>
      <w:tcPr>
        <w:tcBorders>
          <w:top w:val="nil"/>
          <w:left w:val="nil"/>
          <w:bottom w:val="nil"/>
          <w:right w:val="single" w:color="8EA9DB" w:themeColor="accent5" w:themeTint="9A" w:sz="4" w:space="0"/>
        </w:tcBorders>
        <w:shd w:val="clear" w:color="FFFFFF" w:fill="auto"/>
      </w:tcPr>
    </w:tblStylePr>
    <w:tblStylePr w:type="lastCol">
      <w:rPr>
        <w:rFonts w:ascii="Arial" w:hAnsi="Arial"/>
        <w:i/>
        <w:color w:val="8FAADC" w:themeColor="accent5" w:themeTint="99"/>
        <w:sz w:val="22"/>
        <w14:textFill>
          <w14:solidFill>
            <w14:schemeClr w14:val="accent5">
              <w14:lumMod w14:val="60000"/>
              <w14:lumOff w14:val="40000"/>
            </w14:schemeClr>
          </w14:solidFill>
        </w14:textFill>
      </w:rPr>
      <w:tcPr>
        <w:tcBorders>
          <w:top w:val="nil"/>
          <w:left w:val="single" w:color="8EA9DB" w:themeColor="accent5" w:themeTint="9A" w:sz="4" w:space="0"/>
          <w:bottom w:val="nil"/>
          <w:right w:val="nil"/>
        </w:tcBorders>
        <w:shd w:val="clear" w:color="FFFFFF" w:fill="auto"/>
      </w:tcPr>
    </w:tblStylePr>
    <w:tblStylePr w:type="band1Vert">
      <w:tcPr>
        <w:shd w:val="clear" w:color="FFFFFF" w:fill="D0DCF0"/>
      </w:tcPr>
    </w:tblStylePr>
    <w:tblStylePr w:type="band2Vert"/>
    <w:tblStylePr w:type="band1Horz">
      <w:rPr>
        <w:rFonts w:ascii="Arial" w:hAnsi="Arial"/>
        <w:color w:val="8FAADC" w:themeColor="accent5" w:themeTint="99"/>
        <w:sz w:val="22"/>
        <w14:textFill>
          <w14:solidFill>
            <w14:schemeClr w14:val="accent5">
              <w14:lumMod w14:val="60000"/>
              <w14:lumOff w14:val="40000"/>
            </w14:schemeClr>
          </w14:solidFill>
        </w14:textFill>
      </w:rPr>
      <w:tcPr>
        <w:shd w:val="clear" w:color="FFFFFF" w:fill="D0DCF0"/>
      </w:tcPr>
    </w:tblStylePr>
    <w:tblStylePr w:type="band2Horz">
      <w:rPr>
        <w:rFonts w:ascii="Arial" w:hAnsi="Arial"/>
        <w:color w:val="8FAADC" w:themeColor="accent5" w:themeTint="99"/>
        <w:sz w:val="22"/>
        <w14:textFill>
          <w14:solidFill>
            <w14:schemeClr w14:val="accent5">
              <w14:lumMod w14:val="60000"/>
              <w14:lumOff w14:val="40000"/>
            </w14:schemeClr>
          </w14:solidFill>
        </w14:textFill>
      </w:rPr>
    </w:tblStylePr>
    <w:tblStylePr w:type="neCell"/>
    <w:tblStylePr w:type="nwCell"/>
    <w:tblStylePr w:type="seCell"/>
    <w:tblStylePr w:type="swCell"/>
  </w:style>
  <w:style w:type="table" w:customStyle="1" w:styleId="142">
    <w:name w:val="List Table 7 Colorful - Accent 6"/>
    <w:basedOn w:val="3"/>
    <w:qFormat/>
    <w:uiPriority w:val="99"/>
    <w:pPr>
      <w:spacing w:after="0" w:line="240" w:lineRule="auto"/>
    </w:pPr>
    <w:tblPr>
      <w:tblBorders>
        <w:right w:val="single" w:color="A9D08E" w:themeColor="accent6" w:themeTint="98" w:sz="4" w:space="0"/>
      </w:tblBorders>
    </w:tblPr>
    <w:tblStylePr w:type="firstRow">
      <w:rPr>
        <w:rFonts w:ascii="Arial" w:hAnsi="Arial"/>
        <w:i/>
        <w:color w:val="A9D18E" w:themeColor="accent6" w:themeTint="99"/>
        <w:sz w:val="22"/>
        <w14:textFill>
          <w14:solidFill>
            <w14:schemeClr w14:val="accent6">
              <w14:lumMod w14:val="60000"/>
              <w14:lumOff w14:val="40000"/>
            </w14:schemeClr>
          </w14:solidFill>
        </w14:textFill>
      </w:rPr>
      <w:tcPr>
        <w:tcBorders>
          <w:top w:val="nil"/>
          <w:left w:val="nil"/>
          <w:bottom w:val="single" w:color="A9D08E" w:themeColor="accent6" w:themeTint="98" w:sz="4" w:space="0"/>
          <w:right w:val="nil"/>
        </w:tcBorders>
        <w:shd w:val="clear" w:color="FFFFFF" w:fill="FFFFFF"/>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tcBorders>
          <w:top w:val="single" w:color="A9D08E" w:themeColor="accent6" w:themeTint="98" w:sz="4" w:space="0"/>
          <w:left w:val="nil"/>
          <w:bottom w:val="nil"/>
          <w:right w:val="nil"/>
        </w:tcBorders>
        <w:shd w:val="clear" w:color="FFFFFF" w:fill="FFFFFF"/>
      </w:tcPr>
    </w:tblStylePr>
    <w:tblStylePr w:type="firstCol">
      <w:pPr>
        <w:jc w:val="right"/>
      </w:pPr>
      <w:rPr>
        <w:rFonts w:ascii="Arial" w:hAnsi="Arial"/>
        <w:i/>
        <w:color w:val="A9D18E" w:themeColor="accent6" w:themeTint="99"/>
        <w:sz w:val="22"/>
        <w14:textFill>
          <w14:solidFill>
            <w14:schemeClr w14:val="accent6">
              <w14:lumMod w14:val="60000"/>
              <w14:lumOff w14:val="40000"/>
            </w14:schemeClr>
          </w14:solidFill>
        </w14:textFill>
      </w:rPr>
      <w:tcPr>
        <w:tcBorders>
          <w:top w:val="nil"/>
          <w:left w:val="nil"/>
          <w:bottom w:val="nil"/>
          <w:right w:val="single" w:color="A9D08E" w:themeColor="accent6" w:themeTint="98" w:sz="4" w:space="0"/>
        </w:tcBorders>
        <w:shd w:val="clear" w:color="FFFFFF" w:fill="auto"/>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tcBorders>
          <w:top w:val="nil"/>
          <w:left w:val="single" w:color="A9D08E" w:themeColor="accent6" w:themeTint="98" w:sz="4" w:space="0"/>
          <w:bottom w:val="nil"/>
          <w:right w:val="nil"/>
        </w:tcBorders>
        <w:shd w:val="clear" w:color="FFFFFF" w:fill="auto"/>
      </w:tcPr>
    </w:tblStylePr>
    <w:tblStylePr w:type="band1Vert">
      <w:tcPr>
        <w:shd w:val="clear" w:color="FFFFFF" w:fill="DBECD0"/>
      </w:tcPr>
    </w:tblStylePr>
    <w:tblStylePr w:type="band2Vert"/>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FFFFFF" w:fill="DBECD0"/>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neCell"/>
    <w:tblStylePr w:type="nwCell"/>
    <w:tblStylePr w:type="seCell"/>
    <w:tblStylePr w:type="swCell"/>
  </w:style>
  <w:style w:type="table" w:customStyle="1" w:styleId="143">
    <w:name w:val="Lined - Accent"/>
    <w:basedOn w:val="3"/>
    <w:qFormat/>
    <w:uiPriority w:val="99"/>
    <w:pPr>
      <w:spacing w:after="0" w:line="240" w:lineRule="auto"/>
    </w:pPr>
    <w:rPr>
      <w:color w:val="404040"/>
    </w:rPr>
    <w:tblStylePr w:type="firstRow">
      <w:rPr>
        <w:rFonts w:ascii="Arial" w:hAnsi="Arial"/>
        <w:color w:val="F2F2F2"/>
        <w:sz w:val="22"/>
      </w:rPr>
      <w:tcPr>
        <w:shd w:val="clear" w:color="FFFFFF" w:fill="7F7F7F"/>
      </w:tcPr>
    </w:tblStylePr>
    <w:tblStylePr w:type="lastRow">
      <w:rPr>
        <w:rFonts w:ascii="Arial" w:hAnsi="Arial"/>
        <w:color w:val="F2F2F2"/>
        <w:sz w:val="22"/>
      </w:rPr>
      <w:tcPr>
        <w:shd w:val="clear" w:color="FFFFFF" w:fill="7F7F7F"/>
      </w:tcPr>
    </w:tblStylePr>
    <w:tblStylePr w:type="firstCol">
      <w:rPr>
        <w:rFonts w:ascii="Arial" w:hAnsi="Arial"/>
        <w:color w:val="F2F2F2"/>
        <w:sz w:val="22"/>
      </w:rPr>
      <w:tcPr>
        <w:shd w:val="clear" w:color="FFFFFF" w:fill="7F7F7F"/>
      </w:tcPr>
    </w:tblStylePr>
    <w:tblStylePr w:type="lastCol">
      <w:rPr>
        <w:rFonts w:ascii="Arial" w:hAnsi="Arial"/>
        <w:color w:val="F2F2F2"/>
        <w:sz w:val="22"/>
      </w:rPr>
      <w:tcPr>
        <w:shd w:val="clear" w:color="FFFFFF" w:fill="7F7F7F"/>
      </w:tcPr>
    </w:tblStylePr>
    <w:tblStylePr w:type="band1Vert">
      <w:rPr>
        <w:rFonts w:ascii="Arial" w:hAnsi="Arial"/>
        <w:color w:val="404040"/>
        <w:sz w:val="22"/>
      </w:rPr>
    </w:tblStylePr>
    <w:tblStylePr w:type="band2Vert">
      <w:rPr>
        <w:rFonts w:ascii="Arial" w:hAnsi="Arial"/>
        <w:color w:val="404040"/>
        <w:sz w:val="22"/>
      </w:rPr>
      <w:tcPr>
        <w:shd w:val="clear" w:color="FFFFFF" w:fill="F2F2F2"/>
      </w:tcPr>
    </w:tblStylePr>
    <w:tblStylePr w:type="band1Horz">
      <w:rPr>
        <w:rFonts w:ascii="Arial" w:hAnsi="Arial"/>
        <w:color w:val="404040"/>
        <w:sz w:val="22"/>
      </w:rPr>
    </w:tblStylePr>
    <w:tblStylePr w:type="band2Horz">
      <w:rPr>
        <w:rFonts w:ascii="Arial" w:hAnsi="Arial"/>
        <w:color w:val="404040"/>
        <w:sz w:val="22"/>
      </w:rPr>
      <w:tcPr>
        <w:shd w:val="clear" w:color="FFFFFF" w:fill="F2F2F2"/>
      </w:tcPr>
    </w:tblStylePr>
    <w:tblStylePr w:type="neCell"/>
    <w:tblStylePr w:type="nwCell"/>
    <w:tblStylePr w:type="seCell"/>
    <w:tblStylePr w:type="swCell"/>
  </w:style>
  <w:style w:type="table" w:customStyle="1" w:styleId="144">
    <w:name w:val="Lined - Accent 1"/>
    <w:basedOn w:val="3"/>
    <w:qFormat/>
    <w:uiPriority w:val="99"/>
    <w:pPr>
      <w:spacing w:after="0" w:line="240" w:lineRule="auto"/>
    </w:pPr>
    <w:rPr>
      <w:color w:val="404040"/>
    </w:rPr>
    <w:tblStylePr w:type="firstRow">
      <w:rPr>
        <w:rFonts w:ascii="Arial" w:hAnsi="Arial"/>
        <w:color w:val="F2F2F2"/>
        <w:sz w:val="22"/>
      </w:rPr>
      <w:tcPr>
        <w:shd w:val="clear" w:color="FFFFFF" w:fill="69A3D8"/>
      </w:tcPr>
    </w:tblStylePr>
    <w:tblStylePr w:type="lastRow">
      <w:rPr>
        <w:rFonts w:ascii="Arial" w:hAnsi="Arial"/>
        <w:color w:val="F2F2F2"/>
        <w:sz w:val="22"/>
      </w:rPr>
      <w:tcPr>
        <w:shd w:val="clear" w:color="FFFFFF" w:fill="69A3D8"/>
      </w:tcPr>
    </w:tblStylePr>
    <w:tblStylePr w:type="firstCol">
      <w:rPr>
        <w:rFonts w:ascii="Arial" w:hAnsi="Arial"/>
        <w:color w:val="F2F2F2"/>
        <w:sz w:val="22"/>
      </w:rPr>
      <w:tcPr>
        <w:shd w:val="clear" w:color="FFFFFF" w:fill="69A3D8"/>
      </w:tcPr>
    </w:tblStylePr>
    <w:tblStylePr w:type="lastCol">
      <w:rPr>
        <w:rFonts w:ascii="Arial" w:hAnsi="Arial"/>
        <w:color w:val="F2F2F2"/>
        <w:sz w:val="22"/>
      </w:rPr>
      <w:tcPr>
        <w:shd w:val="clear" w:color="FFFFFF" w:fill="69A3D8"/>
      </w:tcPr>
    </w:tblStylePr>
    <w:tblStylePr w:type="band1Vert">
      <w:rPr>
        <w:rFonts w:ascii="Arial" w:hAnsi="Arial"/>
        <w:color w:val="404040"/>
        <w:sz w:val="22"/>
      </w:rPr>
    </w:tblStylePr>
    <w:tblStylePr w:type="band2Vert">
      <w:rPr>
        <w:rFonts w:ascii="Arial" w:hAnsi="Arial"/>
        <w:color w:val="404040"/>
        <w:sz w:val="22"/>
      </w:rPr>
      <w:tcPr>
        <w:shd w:val="clear" w:color="FFFFFF" w:fill="CCE0F2"/>
      </w:tcPr>
    </w:tblStylePr>
    <w:tblStylePr w:type="band1Horz">
      <w:rPr>
        <w:rFonts w:ascii="Arial" w:hAnsi="Arial"/>
        <w:color w:val="404040"/>
        <w:sz w:val="22"/>
      </w:rPr>
    </w:tblStylePr>
    <w:tblStylePr w:type="band2Horz">
      <w:rPr>
        <w:rFonts w:ascii="Arial" w:hAnsi="Arial"/>
        <w:color w:val="404040"/>
        <w:sz w:val="22"/>
      </w:rPr>
      <w:tcPr>
        <w:shd w:val="clear" w:color="FFFFFF" w:fill="CCE0F2"/>
      </w:tcPr>
    </w:tblStylePr>
    <w:tblStylePr w:type="neCell"/>
    <w:tblStylePr w:type="nwCell"/>
    <w:tblStylePr w:type="seCell"/>
    <w:tblStylePr w:type="swCell"/>
  </w:style>
  <w:style w:type="table" w:customStyle="1" w:styleId="145">
    <w:name w:val="Lined - Accent 2"/>
    <w:basedOn w:val="3"/>
    <w:qFormat/>
    <w:uiPriority w:val="99"/>
    <w:pPr>
      <w:spacing w:after="0" w:line="240" w:lineRule="auto"/>
    </w:pPr>
    <w:rPr>
      <w:color w:val="404040"/>
    </w:rPr>
    <w:tblStylePr w:type="firstRow">
      <w:rPr>
        <w:rFonts w:ascii="Arial" w:hAnsi="Arial"/>
        <w:color w:val="F2F2F2"/>
        <w:sz w:val="22"/>
      </w:rPr>
      <w:tcPr>
        <w:shd w:val="clear" w:color="FFFFFF" w:fill="F4B285"/>
      </w:tcPr>
    </w:tblStylePr>
    <w:tblStylePr w:type="lastRow">
      <w:rPr>
        <w:rFonts w:ascii="Arial" w:hAnsi="Arial"/>
        <w:color w:val="F2F2F2"/>
        <w:sz w:val="22"/>
      </w:rPr>
      <w:tcPr>
        <w:shd w:val="clear" w:color="FFFFFF" w:fill="F4B285"/>
      </w:tcPr>
    </w:tblStylePr>
    <w:tblStylePr w:type="firstCol">
      <w:rPr>
        <w:rFonts w:ascii="Arial" w:hAnsi="Arial"/>
        <w:color w:val="F2F2F2"/>
        <w:sz w:val="22"/>
      </w:rPr>
      <w:tcPr>
        <w:shd w:val="clear" w:color="FFFFFF" w:fill="F4B285"/>
      </w:tcPr>
    </w:tblStylePr>
    <w:tblStylePr w:type="lastCol">
      <w:rPr>
        <w:rFonts w:ascii="Arial" w:hAnsi="Arial"/>
        <w:color w:val="F2F2F2"/>
        <w:sz w:val="22"/>
      </w:rPr>
      <w:tcPr>
        <w:shd w:val="clear" w:color="FFFFFF" w:fill="F4B285"/>
      </w:tcPr>
    </w:tblStylePr>
    <w:tblStylePr w:type="band1Vert">
      <w:rPr>
        <w:rFonts w:ascii="Arial" w:hAnsi="Arial"/>
        <w:color w:val="404040"/>
        <w:sz w:val="22"/>
      </w:rPr>
    </w:tblStylePr>
    <w:tblStylePr w:type="band2Vert">
      <w:rPr>
        <w:rFonts w:ascii="Arial" w:hAnsi="Arial"/>
        <w:color w:val="404040"/>
        <w:sz w:val="22"/>
      </w:rPr>
      <w:tcPr>
        <w:shd w:val="clear" w:color="FFFFFF" w:fill="FBE6D7"/>
      </w:tcPr>
    </w:tblStylePr>
    <w:tblStylePr w:type="band1Horz">
      <w:rPr>
        <w:rFonts w:ascii="Arial" w:hAnsi="Arial"/>
        <w:color w:val="404040"/>
        <w:sz w:val="22"/>
      </w:rPr>
    </w:tblStylePr>
    <w:tblStylePr w:type="band2Horz">
      <w:rPr>
        <w:rFonts w:ascii="Arial" w:hAnsi="Arial"/>
        <w:color w:val="404040"/>
        <w:sz w:val="22"/>
      </w:rPr>
      <w:tcPr>
        <w:shd w:val="clear" w:color="FFFFFF" w:fill="FBE6D7"/>
      </w:tcPr>
    </w:tblStylePr>
    <w:tblStylePr w:type="neCell"/>
    <w:tblStylePr w:type="nwCell"/>
    <w:tblStylePr w:type="seCell"/>
    <w:tblStylePr w:type="swCell"/>
  </w:style>
  <w:style w:type="table" w:customStyle="1" w:styleId="146">
    <w:name w:val="Lined - Accent 3"/>
    <w:basedOn w:val="3"/>
    <w:qFormat/>
    <w:uiPriority w:val="99"/>
    <w:pPr>
      <w:spacing w:after="0" w:line="240" w:lineRule="auto"/>
    </w:pPr>
    <w:rPr>
      <w:color w:val="404040"/>
    </w:rPr>
    <w:tblStylePr w:type="firstRow">
      <w:rPr>
        <w:rFonts w:ascii="Arial" w:hAnsi="Arial"/>
        <w:color w:val="F2F2F2"/>
        <w:sz w:val="22"/>
      </w:rPr>
      <w:tcPr>
        <w:shd w:val="clear" w:color="FFFFFF" w:fill="A5A5A5"/>
      </w:tcPr>
    </w:tblStylePr>
    <w:tblStylePr w:type="lastRow">
      <w:rPr>
        <w:rFonts w:ascii="Arial" w:hAnsi="Arial"/>
        <w:color w:val="F2F2F2"/>
        <w:sz w:val="22"/>
      </w:rPr>
      <w:tcPr>
        <w:shd w:val="clear" w:color="FFFFFF" w:fill="A5A5A5"/>
      </w:tcPr>
    </w:tblStylePr>
    <w:tblStylePr w:type="firstCol">
      <w:rPr>
        <w:rFonts w:ascii="Arial" w:hAnsi="Arial"/>
        <w:color w:val="F2F2F2"/>
        <w:sz w:val="22"/>
      </w:rPr>
      <w:tcPr>
        <w:shd w:val="clear" w:color="FFFFFF" w:fill="A5A5A5"/>
      </w:tcPr>
    </w:tblStylePr>
    <w:tblStylePr w:type="lastCol">
      <w:rPr>
        <w:rFonts w:ascii="Arial" w:hAnsi="Arial"/>
        <w:color w:val="F2F2F2"/>
        <w:sz w:val="22"/>
      </w:rPr>
      <w:tcPr>
        <w:shd w:val="clear" w:color="FFFFFF" w:fill="A5A5A5"/>
      </w:tcPr>
    </w:tblStylePr>
    <w:tblStylePr w:type="band1Vert">
      <w:rPr>
        <w:rFonts w:ascii="Arial" w:hAnsi="Arial"/>
        <w:color w:val="404040"/>
        <w:sz w:val="22"/>
      </w:rPr>
    </w:tblStylePr>
    <w:tblStylePr w:type="band2Vert">
      <w:rPr>
        <w:rFonts w:ascii="Arial" w:hAnsi="Arial"/>
        <w:color w:val="404040"/>
        <w:sz w:val="22"/>
      </w:rPr>
      <w:tcPr>
        <w:shd w:val="clear" w:color="FFFFFF" w:fill="EDEDED"/>
      </w:tcPr>
    </w:tblStylePr>
    <w:tblStylePr w:type="band1Horz">
      <w:rPr>
        <w:rFonts w:ascii="Arial" w:hAnsi="Arial"/>
        <w:color w:val="404040"/>
        <w:sz w:val="22"/>
      </w:rPr>
    </w:tblStylePr>
    <w:tblStylePr w:type="band2Horz">
      <w:rPr>
        <w:rFonts w:ascii="Arial" w:hAnsi="Arial"/>
        <w:color w:val="404040"/>
        <w:sz w:val="22"/>
      </w:rPr>
      <w:tcPr>
        <w:shd w:val="clear" w:color="FFFFFF" w:fill="EDEDED"/>
      </w:tcPr>
    </w:tblStylePr>
    <w:tblStylePr w:type="neCell"/>
    <w:tblStylePr w:type="nwCell"/>
    <w:tblStylePr w:type="seCell"/>
    <w:tblStylePr w:type="swCell"/>
  </w:style>
  <w:style w:type="table" w:customStyle="1" w:styleId="147">
    <w:name w:val="Lined - Accent 4"/>
    <w:basedOn w:val="3"/>
    <w:qFormat/>
    <w:uiPriority w:val="99"/>
    <w:pPr>
      <w:spacing w:after="0" w:line="240" w:lineRule="auto"/>
    </w:pPr>
    <w:rPr>
      <w:color w:val="404040"/>
    </w:rPr>
    <w:tblStylePr w:type="firstRow">
      <w:rPr>
        <w:rFonts w:ascii="Arial" w:hAnsi="Arial"/>
        <w:color w:val="F2F2F2"/>
        <w:sz w:val="22"/>
      </w:rPr>
      <w:tcPr>
        <w:shd w:val="clear" w:color="FFFFFF" w:fill="FFD965"/>
      </w:tcPr>
    </w:tblStylePr>
    <w:tblStylePr w:type="lastRow">
      <w:rPr>
        <w:rFonts w:ascii="Arial" w:hAnsi="Arial"/>
        <w:color w:val="F2F2F2"/>
        <w:sz w:val="22"/>
      </w:rPr>
      <w:tcPr>
        <w:shd w:val="clear" w:color="FFFFFF" w:fill="FFD965"/>
      </w:tcPr>
    </w:tblStylePr>
    <w:tblStylePr w:type="firstCol">
      <w:rPr>
        <w:rFonts w:ascii="Arial" w:hAnsi="Arial"/>
        <w:color w:val="F2F2F2"/>
        <w:sz w:val="22"/>
      </w:rPr>
      <w:tcPr>
        <w:shd w:val="clear" w:color="FFFFFF" w:fill="FFD965"/>
      </w:tcPr>
    </w:tblStylePr>
    <w:tblStylePr w:type="lastCol">
      <w:rPr>
        <w:rFonts w:ascii="Arial" w:hAnsi="Arial"/>
        <w:color w:val="F2F2F2"/>
        <w:sz w:val="22"/>
      </w:rPr>
      <w:tcPr>
        <w:shd w:val="clear" w:color="FFFFFF" w:fill="FFD965"/>
      </w:tcPr>
    </w:tblStylePr>
    <w:tblStylePr w:type="band1Vert">
      <w:rPr>
        <w:rFonts w:ascii="Arial" w:hAnsi="Arial"/>
        <w:color w:val="404040"/>
        <w:sz w:val="22"/>
      </w:rPr>
    </w:tblStylePr>
    <w:tblStylePr w:type="band2Vert">
      <w:rPr>
        <w:rFonts w:ascii="Arial" w:hAnsi="Arial"/>
        <w:color w:val="404040"/>
        <w:sz w:val="22"/>
      </w:rPr>
      <w:tcPr>
        <w:shd w:val="clear" w:color="FFFFFF" w:fill="FFF2CB"/>
      </w:tcPr>
    </w:tblStylePr>
    <w:tblStylePr w:type="band1Horz">
      <w:rPr>
        <w:rFonts w:ascii="Arial" w:hAnsi="Arial"/>
        <w:color w:val="404040"/>
        <w:sz w:val="22"/>
      </w:rPr>
    </w:tblStylePr>
    <w:tblStylePr w:type="band2Horz">
      <w:rPr>
        <w:rFonts w:ascii="Arial" w:hAnsi="Arial"/>
        <w:color w:val="404040"/>
        <w:sz w:val="22"/>
      </w:rPr>
      <w:tcPr>
        <w:shd w:val="clear" w:color="FFFFFF" w:fill="FFF2CB"/>
      </w:tcPr>
    </w:tblStylePr>
    <w:tblStylePr w:type="neCell"/>
    <w:tblStylePr w:type="nwCell"/>
    <w:tblStylePr w:type="seCell"/>
    <w:tblStylePr w:type="swCell"/>
  </w:style>
  <w:style w:type="table" w:customStyle="1" w:styleId="148">
    <w:name w:val="Lined - Accent 5"/>
    <w:basedOn w:val="3"/>
    <w:qFormat/>
    <w:uiPriority w:val="99"/>
    <w:pPr>
      <w:spacing w:after="0" w:line="240" w:lineRule="auto"/>
    </w:pPr>
    <w:rPr>
      <w:color w:val="404040"/>
    </w:rPr>
    <w:tblStylePr w:type="firstRow">
      <w:rPr>
        <w:rFonts w:ascii="Arial" w:hAnsi="Arial"/>
        <w:color w:val="F2F2F2"/>
        <w:sz w:val="22"/>
      </w:rPr>
      <w:tcPr>
        <w:shd w:val="clear" w:color="FFFFFF" w:fill="4472C4"/>
      </w:tcPr>
    </w:tblStylePr>
    <w:tblStylePr w:type="lastRow">
      <w:rPr>
        <w:rFonts w:ascii="Arial" w:hAnsi="Arial"/>
        <w:color w:val="F2F2F2"/>
        <w:sz w:val="22"/>
      </w:rPr>
      <w:tcPr>
        <w:shd w:val="clear" w:color="FFFFFF" w:fill="4472C4"/>
      </w:tcPr>
    </w:tblStylePr>
    <w:tblStylePr w:type="firstCol">
      <w:rPr>
        <w:rFonts w:ascii="Arial" w:hAnsi="Arial"/>
        <w:color w:val="F2F2F2"/>
        <w:sz w:val="22"/>
      </w:rPr>
      <w:tcPr>
        <w:shd w:val="clear" w:color="FFFFFF" w:fill="4472C4"/>
      </w:tcPr>
    </w:tblStylePr>
    <w:tblStylePr w:type="lastCol">
      <w:rPr>
        <w:rFonts w:ascii="Arial" w:hAnsi="Arial"/>
        <w:color w:val="F2F2F2"/>
        <w:sz w:val="22"/>
      </w:rPr>
      <w:tcPr>
        <w:shd w:val="clear" w:color="FFFFFF" w:fill="4472C4"/>
      </w:tcPr>
    </w:tblStylePr>
    <w:tblStylePr w:type="band1Vert">
      <w:rPr>
        <w:rFonts w:ascii="Arial" w:hAnsi="Arial"/>
        <w:color w:val="404040"/>
        <w:sz w:val="22"/>
      </w:rPr>
    </w:tblStylePr>
    <w:tblStylePr w:type="band2Vert">
      <w:rPr>
        <w:rFonts w:ascii="Arial" w:hAnsi="Arial"/>
        <w:color w:val="404040"/>
        <w:sz w:val="22"/>
      </w:rPr>
      <w:tcPr>
        <w:shd w:val="clear" w:color="FFFFFF" w:fill="D9E2F3"/>
      </w:tcPr>
    </w:tblStylePr>
    <w:tblStylePr w:type="band1Horz">
      <w:rPr>
        <w:rFonts w:ascii="Arial" w:hAnsi="Arial"/>
        <w:color w:val="404040"/>
        <w:sz w:val="22"/>
      </w:rPr>
    </w:tblStylePr>
    <w:tblStylePr w:type="band2Horz">
      <w:rPr>
        <w:rFonts w:ascii="Arial" w:hAnsi="Arial"/>
        <w:color w:val="404040"/>
        <w:sz w:val="22"/>
      </w:rPr>
      <w:tcPr>
        <w:shd w:val="clear" w:color="FFFFFF" w:fill="D9E2F3"/>
      </w:tcPr>
    </w:tblStylePr>
    <w:tblStylePr w:type="neCell"/>
    <w:tblStylePr w:type="nwCell"/>
    <w:tblStylePr w:type="seCell"/>
    <w:tblStylePr w:type="swCell"/>
  </w:style>
  <w:style w:type="table" w:customStyle="1" w:styleId="149">
    <w:name w:val="Lined - Accent 6"/>
    <w:basedOn w:val="3"/>
    <w:qFormat/>
    <w:uiPriority w:val="99"/>
    <w:pPr>
      <w:spacing w:after="0" w:line="240" w:lineRule="auto"/>
    </w:pPr>
    <w:rPr>
      <w:color w:val="404040"/>
    </w:rPr>
    <w:tblStylePr w:type="firstRow">
      <w:rPr>
        <w:rFonts w:ascii="Arial" w:hAnsi="Arial"/>
        <w:color w:val="F2F2F2"/>
        <w:sz w:val="22"/>
      </w:rPr>
      <w:tcPr>
        <w:shd w:val="clear" w:color="FFFFFF" w:fill="70AD47"/>
      </w:tcPr>
    </w:tblStylePr>
    <w:tblStylePr w:type="lastRow">
      <w:rPr>
        <w:rFonts w:ascii="Arial" w:hAnsi="Arial"/>
        <w:color w:val="F2F2F2"/>
        <w:sz w:val="22"/>
      </w:rPr>
      <w:tcPr>
        <w:shd w:val="clear" w:color="FFFFFF" w:fill="70AD47"/>
      </w:tcPr>
    </w:tblStylePr>
    <w:tblStylePr w:type="firstCol">
      <w:rPr>
        <w:rFonts w:ascii="Arial" w:hAnsi="Arial"/>
        <w:color w:val="F2F2F2"/>
        <w:sz w:val="22"/>
      </w:rPr>
      <w:tcPr>
        <w:shd w:val="clear" w:color="FFFFFF" w:fill="70AD47"/>
      </w:tcPr>
    </w:tblStylePr>
    <w:tblStylePr w:type="lastCol">
      <w:rPr>
        <w:rFonts w:ascii="Arial" w:hAnsi="Arial"/>
        <w:color w:val="F2F2F2"/>
        <w:sz w:val="22"/>
      </w:rPr>
      <w:tcPr>
        <w:shd w:val="clear" w:color="FFFFFF" w:fill="70AD47"/>
      </w:tcPr>
    </w:tblStylePr>
    <w:tblStylePr w:type="band1Vert">
      <w:rPr>
        <w:rFonts w:ascii="Arial" w:hAnsi="Arial"/>
        <w:color w:val="404040"/>
        <w:sz w:val="22"/>
      </w:rPr>
    </w:tblStylePr>
    <w:tblStylePr w:type="band2Vert">
      <w:rPr>
        <w:rFonts w:ascii="Arial" w:hAnsi="Arial"/>
        <w:color w:val="404040"/>
        <w:sz w:val="22"/>
      </w:rPr>
      <w:tcPr>
        <w:shd w:val="clear" w:color="FFFFFF" w:fill="E2EFD9"/>
      </w:tcPr>
    </w:tblStylePr>
    <w:tblStylePr w:type="band1Horz">
      <w:rPr>
        <w:rFonts w:ascii="Arial" w:hAnsi="Arial"/>
        <w:color w:val="404040"/>
        <w:sz w:val="22"/>
      </w:rPr>
    </w:tblStylePr>
    <w:tblStylePr w:type="band2Horz">
      <w:rPr>
        <w:rFonts w:ascii="Arial" w:hAnsi="Arial"/>
        <w:color w:val="404040"/>
        <w:sz w:val="22"/>
      </w:rPr>
      <w:tcPr>
        <w:shd w:val="clear" w:color="FFFFFF" w:fill="E2EFD9"/>
      </w:tcPr>
    </w:tblStylePr>
    <w:tblStylePr w:type="neCell"/>
    <w:tblStylePr w:type="nwCell"/>
    <w:tblStylePr w:type="seCell"/>
    <w:tblStylePr w:type="swCell"/>
  </w:style>
  <w:style w:type="table" w:customStyle="1" w:styleId="150">
    <w:name w:val="Bordered &amp; Lined - Accent"/>
    <w:basedOn w:val="3"/>
    <w:qFormat/>
    <w:uiPriority w:val="99"/>
    <w:pPr>
      <w:spacing w:after="0" w:line="240" w:lineRule="auto"/>
    </w:pPr>
    <w:rPr>
      <w:color w:val="404040"/>
    </w:rPr>
    <w:tblPr>
      <w:tblBorders>
        <w:top w:val="single" w:color="585858" w:themeColor="text1" w:themeTint="A6" w:sz="4" w:space="0"/>
        <w:left w:val="single" w:color="585858" w:themeColor="text1" w:themeTint="A6" w:sz="4" w:space="0"/>
        <w:bottom w:val="single" w:color="585858" w:themeColor="text1" w:themeTint="A6" w:sz="4" w:space="0"/>
        <w:right w:val="single" w:color="585858" w:themeColor="text1" w:themeTint="A6" w:sz="4" w:space="0"/>
        <w:insideH w:val="single" w:color="585858" w:themeColor="text1" w:themeTint="A6" w:sz="4" w:space="0"/>
        <w:insideV w:val="single" w:color="585858" w:themeColor="text1" w:themeTint="A6" w:sz="4" w:space="0"/>
      </w:tblBorders>
    </w:tblPr>
    <w:tblStylePr w:type="firstRow">
      <w:rPr>
        <w:rFonts w:ascii="Arial" w:hAnsi="Arial"/>
        <w:color w:val="F2F2F2"/>
        <w:sz w:val="22"/>
      </w:rPr>
      <w:tcPr>
        <w:shd w:val="clear" w:color="FFFFFF" w:fill="7F7F7F"/>
      </w:tcPr>
    </w:tblStylePr>
    <w:tblStylePr w:type="lastRow">
      <w:rPr>
        <w:rFonts w:ascii="Arial" w:hAnsi="Arial"/>
        <w:color w:val="F2F2F2"/>
        <w:sz w:val="22"/>
      </w:rPr>
      <w:tcPr>
        <w:shd w:val="clear" w:color="FFFFFF" w:fill="7F7F7F"/>
      </w:tcPr>
    </w:tblStylePr>
    <w:tblStylePr w:type="firstCol">
      <w:rPr>
        <w:rFonts w:ascii="Arial" w:hAnsi="Arial"/>
        <w:color w:val="F2F2F2"/>
        <w:sz w:val="22"/>
      </w:rPr>
      <w:tcPr>
        <w:shd w:val="clear" w:color="FFFFFF" w:fill="7F7F7F"/>
      </w:tcPr>
    </w:tblStylePr>
    <w:tblStylePr w:type="lastCol">
      <w:rPr>
        <w:rFonts w:ascii="Arial" w:hAnsi="Arial"/>
        <w:color w:val="F2F2F2"/>
        <w:sz w:val="22"/>
      </w:rPr>
      <w:tcPr>
        <w:shd w:val="clear" w:color="FFFFFF" w:fill="7F7F7F"/>
      </w:tcPr>
    </w:tblStylePr>
    <w:tblStylePr w:type="band1Vert">
      <w:rPr>
        <w:rFonts w:ascii="Arial" w:hAnsi="Arial"/>
        <w:color w:val="404040"/>
        <w:sz w:val="22"/>
      </w:rPr>
    </w:tblStylePr>
    <w:tblStylePr w:type="band2Vert">
      <w:rPr>
        <w:rFonts w:ascii="Arial" w:hAnsi="Arial"/>
        <w:color w:val="404040"/>
        <w:sz w:val="22"/>
      </w:rPr>
      <w:tcPr>
        <w:shd w:val="clear" w:color="FFFFFF" w:fill="F2F2F2"/>
      </w:tcPr>
    </w:tblStylePr>
    <w:tblStylePr w:type="band1Horz">
      <w:rPr>
        <w:rFonts w:ascii="Arial" w:hAnsi="Arial"/>
        <w:color w:val="404040"/>
        <w:sz w:val="22"/>
      </w:rPr>
    </w:tblStylePr>
    <w:tblStylePr w:type="band2Horz">
      <w:rPr>
        <w:rFonts w:ascii="Arial" w:hAnsi="Arial"/>
        <w:color w:val="404040"/>
        <w:sz w:val="22"/>
      </w:rPr>
      <w:tcPr>
        <w:shd w:val="clear" w:color="FFFFFF" w:fill="F2F2F2"/>
      </w:tcPr>
    </w:tblStylePr>
    <w:tblStylePr w:type="neCell"/>
    <w:tblStylePr w:type="nwCell"/>
    <w:tblStylePr w:type="seCell"/>
    <w:tblStylePr w:type="swCell"/>
  </w:style>
  <w:style w:type="table" w:customStyle="1" w:styleId="151">
    <w:name w:val="Bordered &amp; Lined - Accent 1"/>
    <w:basedOn w:val="3"/>
    <w:qFormat/>
    <w:uiPriority w:val="99"/>
    <w:pPr>
      <w:spacing w:after="0" w:line="240" w:lineRule="auto"/>
    </w:pPr>
    <w:rPr>
      <w:color w:val="404040"/>
    </w:rPr>
    <w:tblPr>
      <w:tblBorders>
        <w:top w:val="single" w:color="245B8D" w:themeColor="accent1" w:themeShade="95" w:sz="4" w:space="0"/>
        <w:left w:val="single" w:color="245B8D" w:themeColor="accent1" w:themeShade="95" w:sz="4" w:space="0"/>
        <w:bottom w:val="single" w:color="245B8D" w:themeColor="accent1" w:themeShade="95" w:sz="4" w:space="0"/>
        <w:right w:val="single" w:color="245B8D" w:themeColor="accent1" w:themeShade="95" w:sz="4" w:space="0"/>
        <w:insideH w:val="single" w:color="245B8D" w:themeColor="accent1" w:themeShade="95" w:sz="4" w:space="0"/>
        <w:insideV w:val="single" w:color="245B8D" w:themeColor="accent1" w:themeShade="95" w:sz="4" w:space="0"/>
      </w:tblBorders>
    </w:tblPr>
    <w:tblStylePr w:type="firstRow">
      <w:rPr>
        <w:rFonts w:ascii="Arial" w:hAnsi="Arial"/>
        <w:color w:val="F2F2F2"/>
        <w:sz w:val="22"/>
      </w:rPr>
      <w:tcPr>
        <w:shd w:val="clear" w:color="FFFFFF" w:fill="69A3D8"/>
      </w:tcPr>
    </w:tblStylePr>
    <w:tblStylePr w:type="lastRow">
      <w:rPr>
        <w:rFonts w:ascii="Arial" w:hAnsi="Arial"/>
        <w:color w:val="F2F2F2"/>
        <w:sz w:val="22"/>
      </w:rPr>
      <w:tcPr>
        <w:shd w:val="clear" w:color="FFFFFF" w:fill="69A3D8"/>
      </w:tcPr>
    </w:tblStylePr>
    <w:tblStylePr w:type="firstCol">
      <w:rPr>
        <w:rFonts w:ascii="Arial" w:hAnsi="Arial"/>
        <w:color w:val="F2F2F2"/>
        <w:sz w:val="22"/>
      </w:rPr>
      <w:tcPr>
        <w:shd w:val="clear" w:color="FFFFFF" w:fill="69A3D8"/>
      </w:tcPr>
    </w:tblStylePr>
    <w:tblStylePr w:type="lastCol">
      <w:rPr>
        <w:rFonts w:ascii="Arial" w:hAnsi="Arial"/>
        <w:color w:val="F2F2F2"/>
        <w:sz w:val="22"/>
      </w:rPr>
      <w:tcPr>
        <w:shd w:val="clear" w:color="FFFFFF" w:fill="69A3D8"/>
      </w:tcPr>
    </w:tblStylePr>
    <w:tblStylePr w:type="band1Vert">
      <w:rPr>
        <w:rFonts w:ascii="Arial" w:hAnsi="Arial"/>
        <w:color w:val="404040"/>
        <w:sz w:val="22"/>
      </w:rPr>
    </w:tblStylePr>
    <w:tblStylePr w:type="band2Vert">
      <w:rPr>
        <w:rFonts w:ascii="Arial" w:hAnsi="Arial"/>
        <w:color w:val="404040"/>
        <w:sz w:val="22"/>
      </w:rPr>
      <w:tcPr>
        <w:shd w:val="clear" w:color="FFFFFF" w:fill="CCE0F2"/>
      </w:tcPr>
    </w:tblStylePr>
    <w:tblStylePr w:type="band1Horz">
      <w:rPr>
        <w:rFonts w:ascii="Arial" w:hAnsi="Arial"/>
        <w:color w:val="404040"/>
        <w:sz w:val="22"/>
      </w:rPr>
    </w:tblStylePr>
    <w:tblStylePr w:type="band2Horz">
      <w:rPr>
        <w:rFonts w:ascii="Arial" w:hAnsi="Arial"/>
        <w:color w:val="404040"/>
        <w:sz w:val="22"/>
      </w:rPr>
      <w:tcPr>
        <w:shd w:val="clear" w:color="FFFFFF" w:fill="CCE0F2"/>
      </w:tcPr>
    </w:tblStylePr>
    <w:tblStylePr w:type="neCell"/>
    <w:tblStylePr w:type="nwCell"/>
    <w:tblStylePr w:type="seCell"/>
    <w:tblStylePr w:type="swCell"/>
  </w:style>
  <w:style w:type="table" w:customStyle="1" w:styleId="152">
    <w:name w:val="Bordered &amp; Lined - Accent 2"/>
    <w:basedOn w:val="3"/>
    <w:qFormat/>
    <w:uiPriority w:val="99"/>
    <w:pPr>
      <w:spacing w:after="0" w:line="240" w:lineRule="auto"/>
    </w:pPr>
    <w:rPr>
      <w:color w:val="404040"/>
    </w:rPr>
    <w:tblPr>
      <w:tblBorders>
        <w:top w:val="single" w:color="99460D" w:themeColor="accent2" w:themeShade="95" w:sz="4" w:space="0"/>
        <w:left w:val="single" w:color="99460D" w:themeColor="accent2" w:themeShade="95" w:sz="4" w:space="0"/>
        <w:bottom w:val="single" w:color="99460D" w:themeColor="accent2" w:themeShade="95" w:sz="4" w:space="0"/>
        <w:right w:val="single" w:color="99460D" w:themeColor="accent2" w:themeShade="95" w:sz="4" w:space="0"/>
        <w:insideH w:val="single" w:color="99460D" w:themeColor="accent2" w:themeShade="95" w:sz="4" w:space="0"/>
        <w:insideV w:val="single" w:color="99460D" w:themeColor="accent2" w:themeShade="95" w:sz="4" w:space="0"/>
      </w:tblBorders>
    </w:tblPr>
    <w:tblStylePr w:type="firstRow">
      <w:rPr>
        <w:rFonts w:ascii="Arial" w:hAnsi="Arial"/>
        <w:color w:val="F2F2F2"/>
        <w:sz w:val="22"/>
      </w:rPr>
      <w:tcPr>
        <w:shd w:val="clear" w:color="FFFFFF" w:fill="F4B285"/>
      </w:tcPr>
    </w:tblStylePr>
    <w:tblStylePr w:type="lastRow">
      <w:rPr>
        <w:rFonts w:ascii="Arial" w:hAnsi="Arial"/>
        <w:color w:val="F2F2F2"/>
        <w:sz w:val="22"/>
      </w:rPr>
      <w:tcPr>
        <w:shd w:val="clear" w:color="FFFFFF" w:fill="F4B285"/>
      </w:tcPr>
    </w:tblStylePr>
    <w:tblStylePr w:type="firstCol">
      <w:rPr>
        <w:rFonts w:ascii="Arial" w:hAnsi="Arial"/>
        <w:color w:val="F2F2F2"/>
        <w:sz w:val="22"/>
      </w:rPr>
      <w:tcPr>
        <w:shd w:val="clear" w:color="FFFFFF" w:fill="F4B285"/>
      </w:tcPr>
    </w:tblStylePr>
    <w:tblStylePr w:type="lastCol">
      <w:rPr>
        <w:rFonts w:ascii="Arial" w:hAnsi="Arial"/>
        <w:color w:val="F2F2F2"/>
        <w:sz w:val="22"/>
      </w:rPr>
      <w:tcPr>
        <w:shd w:val="clear" w:color="FFFFFF" w:fill="F4B285"/>
      </w:tcPr>
    </w:tblStylePr>
    <w:tblStylePr w:type="band1Vert">
      <w:rPr>
        <w:rFonts w:ascii="Arial" w:hAnsi="Arial"/>
        <w:color w:val="404040"/>
        <w:sz w:val="22"/>
      </w:rPr>
    </w:tblStylePr>
    <w:tblStylePr w:type="band2Vert">
      <w:rPr>
        <w:rFonts w:ascii="Arial" w:hAnsi="Arial"/>
        <w:color w:val="404040"/>
        <w:sz w:val="22"/>
      </w:rPr>
      <w:tcPr>
        <w:shd w:val="clear" w:color="FFFFFF" w:fill="FBE6D7"/>
      </w:tcPr>
    </w:tblStylePr>
    <w:tblStylePr w:type="band1Horz">
      <w:rPr>
        <w:rFonts w:ascii="Arial" w:hAnsi="Arial"/>
        <w:color w:val="404040"/>
        <w:sz w:val="22"/>
      </w:rPr>
    </w:tblStylePr>
    <w:tblStylePr w:type="band2Horz">
      <w:rPr>
        <w:rFonts w:ascii="Arial" w:hAnsi="Arial"/>
        <w:color w:val="404040"/>
        <w:sz w:val="22"/>
      </w:rPr>
      <w:tcPr>
        <w:shd w:val="clear" w:color="FFFFFF" w:fill="FBE6D7"/>
      </w:tcPr>
    </w:tblStylePr>
    <w:tblStylePr w:type="neCell"/>
    <w:tblStylePr w:type="nwCell"/>
    <w:tblStylePr w:type="seCell"/>
    <w:tblStylePr w:type="swCell"/>
  </w:style>
  <w:style w:type="table" w:customStyle="1" w:styleId="153">
    <w:name w:val="Bordered &amp; Lined - Accent 3"/>
    <w:basedOn w:val="3"/>
    <w:qFormat/>
    <w:uiPriority w:val="99"/>
    <w:pPr>
      <w:spacing w:after="0" w:line="240" w:lineRule="auto"/>
    </w:pPr>
    <w:rPr>
      <w:color w:val="404040"/>
    </w:rPr>
    <w:tblPr>
      <w:tblBorders>
        <w:top w:val="single" w:color="606060" w:themeColor="accent3" w:themeShade="95" w:sz="4" w:space="0"/>
        <w:left w:val="single" w:color="606060" w:themeColor="accent3" w:themeShade="95" w:sz="4" w:space="0"/>
        <w:bottom w:val="single" w:color="606060" w:themeColor="accent3" w:themeShade="95" w:sz="4" w:space="0"/>
        <w:right w:val="single" w:color="606060" w:themeColor="accent3" w:themeShade="95" w:sz="4" w:space="0"/>
        <w:insideH w:val="single" w:color="606060" w:themeColor="accent3" w:themeShade="95" w:sz="4" w:space="0"/>
        <w:insideV w:val="single" w:color="606060" w:themeColor="accent3" w:themeShade="95" w:sz="4" w:space="0"/>
      </w:tblBorders>
    </w:tblPr>
    <w:tblStylePr w:type="firstRow">
      <w:rPr>
        <w:rFonts w:ascii="Arial" w:hAnsi="Arial"/>
        <w:color w:val="F2F2F2"/>
        <w:sz w:val="22"/>
      </w:rPr>
      <w:tcPr>
        <w:shd w:val="clear" w:color="FFFFFF" w:fill="A5A5A5"/>
      </w:tcPr>
    </w:tblStylePr>
    <w:tblStylePr w:type="lastRow">
      <w:rPr>
        <w:rFonts w:ascii="Arial" w:hAnsi="Arial"/>
        <w:color w:val="F2F2F2"/>
        <w:sz w:val="22"/>
      </w:rPr>
      <w:tcPr>
        <w:shd w:val="clear" w:color="FFFFFF" w:fill="A5A5A5"/>
      </w:tcPr>
    </w:tblStylePr>
    <w:tblStylePr w:type="firstCol">
      <w:rPr>
        <w:rFonts w:ascii="Arial" w:hAnsi="Arial"/>
        <w:color w:val="F2F2F2"/>
        <w:sz w:val="22"/>
      </w:rPr>
      <w:tcPr>
        <w:shd w:val="clear" w:color="FFFFFF" w:fill="A5A5A5"/>
      </w:tcPr>
    </w:tblStylePr>
    <w:tblStylePr w:type="lastCol">
      <w:rPr>
        <w:rFonts w:ascii="Arial" w:hAnsi="Arial"/>
        <w:color w:val="F2F2F2"/>
        <w:sz w:val="22"/>
      </w:rPr>
      <w:tcPr>
        <w:shd w:val="clear" w:color="FFFFFF" w:fill="A5A5A5"/>
      </w:tcPr>
    </w:tblStylePr>
    <w:tblStylePr w:type="band1Vert">
      <w:rPr>
        <w:rFonts w:ascii="Arial" w:hAnsi="Arial"/>
        <w:color w:val="404040"/>
        <w:sz w:val="22"/>
      </w:rPr>
    </w:tblStylePr>
    <w:tblStylePr w:type="band2Vert">
      <w:rPr>
        <w:rFonts w:ascii="Arial" w:hAnsi="Arial"/>
        <w:color w:val="404040"/>
        <w:sz w:val="22"/>
      </w:rPr>
      <w:tcPr>
        <w:shd w:val="clear" w:color="FFFFFF" w:fill="EDEDED"/>
      </w:tcPr>
    </w:tblStylePr>
    <w:tblStylePr w:type="band1Horz">
      <w:rPr>
        <w:rFonts w:ascii="Arial" w:hAnsi="Arial"/>
        <w:color w:val="404040"/>
        <w:sz w:val="22"/>
      </w:rPr>
    </w:tblStylePr>
    <w:tblStylePr w:type="band2Horz">
      <w:rPr>
        <w:rFonts w:ascii="Arial" w:hAnsi="Arial"/>
        <w:color w:val="404040"/>
        <w:sz w:val="22"/>
      </w:rPr>
      <w:tcPr>
        <w:shd w:val="clear" w:color="FFFFFF" w:fill="EDEDED"/>
      </w:tcPr>
    </w:tblStylePr>
    <w:tblStylePr w:type="neCell"/>
    <w:tblStylePr w:type="nwCell"/>
    <w:tblStylePr w:type="seCell"/>
    <w:tblStylePr w:type="swCell"/>
  </w:style>
  <w:style w:type="table" w:customStyle="1" w:styleId="154">
    <w:name w:val="Bordered &amp; Lined - Accent 4"/>
    <w:basedOn w:val="3"/>
    <w:qFormat/>
    <w:uiPriority w:val="99"/>
    <w:pPr>
      <w:spacing w:after="0" w:line="240" w:lineRule="auto"/>
    </w:pPr>
    <w:rPr>
      <w:color w:val="404040"/>
    </w:rPr>
    <w:tblPr>
      <w:tblBorders>
        <w:top w:val="single" w:color="947000" w:themeColor="accent4" w:themeShade="95" w:sz="4" w:space="0"/>
        <w:left w:val="single" w:color="947000" w:themeColor="accent4" w:themeShade="95" w:sz="4" w:space="0"/>
        <w:bottom w:val="single" w:color="947000" w:themeColor="accent4" w:themeShade="95" w:sz="4" w:space="0"/>
        <w:right w:val="single" w:color="947000" w:themeColor="accent4" w:themeShade="95" w:sz="4" w:space="0"/>
        <w:insideH w:val="single" w:color="947000" w:themeColor="accent4" w:themeShade="95" w:sz="4" w:space="0"/>
        <w:insideV w:val="single" w:color="947000" w:themeColor="accent4" w:themeShade="95" w:sz="4" w:space="0"/>
      </w:tblBorders>
    </w:tblPr>
    <w:tblStylePr w:type="firstRow">
      <w:rPr>
        <w:rFonts w:ascii="Arial" w:hAnsi="Arial"/>
        <w:color w:val="F2F2F2"/>
        <w:sz w:val="22"/>
      </w:rPr>
      <w:tcPr>
        <w:shd w:val="clear" w:color="FFFFFF" w:fill="FFD965"/>
      </w:tcPr>
    </w:tblStylePr>
    <w:tblStylePr w:type="lastRow">
      <w:rPr>
        <w:rFonts w:ascii="Arial" w:hAnsi="Arial"/>
        <w:color w:val="F2F2F2"/>
        <w:sz w:val="22"/>
      </w:rPr>
      <w:tcPr>
        <w:shd w:val="clear" w:color="FFFFFF" w:fill="FFD965"/>
      </w:tcPr>
    </w:tblStylePr>
    <w:tblStylePr w:type="firstCol">
      <w:rPr>
        <w:rFonts w:ascii="Arial" w:hAnsi="Arial"/>
        <w:color w:val="F2F2F2"/>
        <w:sz w:val="22"/>
      </w:rPr>
      <w:tcPr>
        <w:shd w:val="clear" w:color="FFFFFF" w:fill="FFD965"/>
      </w:tcPr>
    </w:tblStylePr>
    <w:tblStylePr w:type="lastCol">
      <w:rPr>
        <w:rFonts w:ascii="Arial" w:hAnsi="Arial"/>
        <w:color w:val="F2F2F2"/>
        <w:sz w:val="22"/>
      </w:rPr>
      <w:tcPr>
        <w:shd w:val="clear" w:color="FFFFFF" w:fill="FFD965"/>
      </w:tcPr>
    </w:tblStylePr>
    <w:tblStylePr w:type="band1Vert">
      <w:rPr>
        <w:rFonts w:ascii="Arial" w:hAnsi="Arial"/>
        <w:color w:val="404040"/>
        <w:sz w:val="22"/>
      </w:rPr>
    </w:tblStylePr>
    <w:tblStylePr w:type="band2Vert">
      <w:rPr>
        <w:rFonts w:ascii="Arial" w:hAnsi="Arial"/>
        <w:color w:val="404040"/>
        <w:sz w:val="22"/>
      </w:rPr>
      <w:tcPr>
        <w:shd w:val="clear" w:color="FFFFFF" w:fill="FFF2CB"/>
      </w:tcPr>
    </w:tblStylePr>
    <w:tblStylePr w:type="band1Horz">
      <w:rPr>
        <w:rFonts w:ascii="Arial" w:hAnsi="Arial"/>
        <w:color w:val="404040"/>
        <w:sz w:val="22"/>
      </w:rPr>
    </w:tblStylePr>
    <w:tblStylePr w:type="band2Horz">
      <w:rPr>
        <w:rFonts w:ascii="Arial" w:hAnsi="Arial"/>
        <w:color w:val="404040"/>
        <w:sz w:val="22"/>
      </w:rPr>
      <w:tcPr>
        <w:shd w:val="clear" w:color="FFFFFF" w:fill="FFF2CB"/>
      </w:tcPr>
    </w:tblStylePr>
    <w:tblStylePr w:type="neCell"/>
    <w:tblStylePr w:type="nwCell"/>
    <w:tblStylePr w:type="seCell"/>
    <w:tblStylePr w:type="swCell"/>
  </w:style>
  <w:style w:type="table" w:customStyle="1" w:styleId="155">
    <w:name w:val="Bordered &amp; Lined - Accent 5"/>
    <w:basedOn w:val="3"/>
    <w:qFormat/>
    <w:uiPriority w:val="99"/>
    <w:pPr>
      <w:spacing w:after="0" w:line="240" w:lineRule="auto"/>
    </w:pPr>
    <w:rPr>
      <w:color w:val="404040"/>
    </w:rPr>
    <w:tblPr>
      <w:tblBorders>
        <w:top w:val="single" w:color="244175" w:themeColor="accent5" w:themeShade="95" w:sz="4" w:space="0"/>
        <w:left w:val="single" w:color="244175" w:themeColor="accent5" w:themeShade="95" w:sz="4" w:space="0"/>
        <w:bottom w:val="single" w:color="244175" w:themeColor="accent5" w:themeShade="95" w:sz="4" w:space="0"/>
        <w:right w:val="single" w:color="244175" w:themeColor="accent5" w:themeShade="95" w:sz="4" w:space="0"/>
        <w:insideH w:val="single" w:color="244175" w:themeColor="accent5" w:themeShade="95" w:sz="4" w:space="0"/>
        <w:insideV w:val="single" w:color="244175" w:themeColor="accent5" w:themeShade="95" w:sz="4" w:space="0"/>
      </w:tblBorders>
    </w:tblPr>
    <w:tblStylePr w:type="firstRow">
      <w:rPr>
        <w:rFonts w:ascii="Arial" w:hAnsi="Arial"/>
        <w:color w:val="F2F2F2"/>
        <w:sz w:val="22"/>
      </w:rPr>
      <w:tcPr>
        <w:shd w:val="clear" w:color="FFFFFF" w:fill="4472C4"/>
      </w:tcPr>
    </w:tblStylePr>
    <w:tblStylePr w:type="lastRow">
      <w:rPr>
        <w:rFonts w:ascii="Arial" w:hAnsi="Arial"/>
        <w:color w:val="F2F2F2"/>
        <w:sz w:val="22"/>
      </w:rPr>
      <w:tcPr>
        <w:shd w:val="clear" w:color="FFFFFF" w:fill="4472C4"/>
      </w:tcPr>
    </w:tblStylePr>
    <w:tblStylePr w:type="firstCol">
      <w:rPr>
        <w:rFonts w:ascii="Arial" w:hAnsi="Arial"/>
        <w:color w:val="F2F2F2"/>
        <w:sz w:val="22"/>
      </w:rPr>
      <w:tcPr>
        <w:shd w:val="clear" w:color="FFFFFF" w:fill="4472C4"/>
      </w:tcPr>
    </w:tblStylePr>
    <w:tblStylePr w:type="lastCol">
      <w:rPr>
        <w:rFonts w:ascii="Arial" w:hAnsi="Arial"/>
        <w:color w:val="F2F2F2"/>
        <w:sz w:val="22"/>
      </w:rPr>
      <w:tcPr>
        <w:shd w:val="clear" w:color="FFFFFF" w:fill="4472C4"/>
      </w:tcPr>
    </w:tblStylePr>
    <w:tblStylePr w:type="band1Vert">
      <w:rPr>
        <w:rFonts w:ascii="Arial" w:hAnsi="Arial"/>
        <w:color w:val="404040"/>
        <w:sz w:val="22"/>
      </w:rPr>
    </w:tblStylePr>
    <w:tblStylePr w:type="band2Vert">
      <w:rPr>
        <w:rFonts w:ascii="Arial" w:hAnsi="Arial"/>
        <w:color w:val="404040"/>
        <w:sz w:val="22"/>
      </w:rPr>
      <w:tcPr>
        <w:shd w:val="clear" w:color="FFFFFF" w:fill="D9E2F3"/>
      </w:tcPr>
    </w:tblStylePr>
    <w:tblStylePr w:type="band1Horz">
      <w:rPr>
        <w:rFonts w:ascii="Arial" w:hAnsi="Arial"/>
        <w:color w:val="404040"/>
        <w:sz w:val="22"/>
      </w:rPr>
    </w:tblStylePr>
    <w:tblStylePr w:type="band2Horz">
      <w:rPr>
        <w:rFonts w:ascii="Arial" w:hAnsi="Arial"/>
        <w:color w:val="404040"/>
        <w:sz w:val="22"/>
      </w:rPr>
      <w:tcPr>
        <w:shd w:val="clear" w:color="FFFFFF" w:fill="D9E2F3"/>
      </w:tcPr>
    </w:tblStylePr>
    <w:tblStylePr w:type="neCell"/>
    <w:tblStylePr w:type="nwCell"/>
    <w:tblStylePr w:type="seCell"/>
    <w:tblStylePr w:type="swCell"/>
  </w:style>
  <w:style w:type="table" w:customStyle="1" w:styleId="156">
    <w:name w:val="Bordered &amp; Lined - Accent 6"/>
    <w:basedOn w:val="3"/>
    <w:qFormat/>
    <w:uiPriority w:val="99"/>
    <w:pPr>
      <w:spacing w:after="0" w:line="240" w:lineRule="auto"/>
    </w:pPr>
    <w:rPr>
      <w:color w:val="404040"/>
    </w:rPr>
    <w:tblPr>
      <w:tblBorders>
        <w:top w:val="single" w:color="416529" w:themeColor="accent6" w:themeShade="95" w:sz="4" w:space="0"/>
        <w:left w:val="single" w:color="416529" w:themeColor="accent6" w:themeShade="95" w:sz="4" w:space="0"/>
        <w:bottom w:val="single" w:color="416529" w:themeColor="accent6" w:themeShade="95" w:sz="4" w:space="0"/>
        <w:right w:val="single" w:color="416529" w:themeColor="accent6" w:themeShade="95" w:sz="4" w:space="0"/>
        <w:insideH w:val="single" w:color="416529" w:themeColor="accent6" w:themeShade="95" w:sz="4" w:space="0"/>
        <w:insideV w:val="single" w:color="416529" w:themeColor="accent6" w:themeShade="95" w:sz="4" w:space="0"/>
      </w:tblBorders>
    </w:tblPr>
    <w:tblStylePr w:type="firstRow">
      <w:rPr>
        <w:rFonts w:ascii="Arial" w:hAnsi="Arial"/>
        <w:color w:val="F2F2F2"/>
        <w:sz w:val="22"/>
      </w:rPr>
      <w:tcPr>
        <w:shd w:val="clear" w:color="FFFFFF" w:fill="70AD47"/>
      </w:tcPr>
    </w:tblStylePr>
    <w:tblStylePr w:type="lastRow">
      <w:rPr>
        <w:rFonts w:ascii="Arial" w:hAnsi="Arial"/>
        <w:color w:val="F2F2F2"/>
        <w:sz w:val="22"/>
      </w:rPr>
      <w:tcPr>
        <w:shd w:val="clear" w:color="FFFFFF" w:fill="70AD47"/>
      </w:tcPr>
    </w:tblStylePr>
    <w:tblStylePr w:type="firstCol">
      <w:rPr>
        <w:rFonts w:ascii="Arial" w:hAnsi="Arial"/>
        <w:color w:val="F2F2F2"/>
        <w:sz w:val="22"/>
      </w:rPr>
      <w:tcPr>
        <w:shd w:val="clear" w:color="FFFFFF" w:fill="70AD47"/>
      </w:tcPr>
    </w:tblStylePr>
    <w:tblStylePr w:type="lastCol">
      <w:rPr>
        <w:rFonts w:ascii="Arial" w:hAnsi="Arial"/>
        <w:color w:val="F2F2F2"/>
        <w:sz w:val="22"/>
      </w:rPr>
      <w:tcPr>
        <w:shd w:val="clear" w:color="FFFFFF" w:fill="70AD47"/>
      </w:tcPr>
    </w:tblStylePr>
    <w:tblStylePr w:type="band1Vert">
      <w:rPr>
        <w:rFonts w:ascii="Arial" w:hAnsi="Arial"/>
        <w:color w:val="404040"/>
        <w:sz w:val="22"/>
      </w:rPr>
    </w:tblStylePr>
    <w:tblStylePr w:type="band2Vert">
      <w:rPr>
        <w:rFonts w:ascii="Arial" w:hAnsi="Arial"/>
        <w:color w:val="404040"/>
        <w:sz w:val="22"/>
      </w:rPr>
      <w:tcPr>
        <w:shd w:val="clear" w:color="FFFFFF" w:fill="E2EFD9"/>
      </w:tcPr>
    </w:tblStylePr>
    <w:tblStylePr w:type="band1Horz">
      <w:rPr>
        <w:rFonts w:ascii="Arial" w:hAnsi="Arial"/>
        <w:color w:val="404040"/>
        <w:sz w:val="22"/>
      </w:rPr>
    </w:tblStylePr>
    <w:tblStylePr w:type="band2Horz">
      <w:rPr>
        <w:rFonts w:ascii="Arial" w:hAnsi="Arial"/>
        <w:color w:val="404040"/>
        <w:sz w:val="22"/>
      </w:rPr>
      <w:tcPr>
        <w:shd w:val="clear" w:color="FFFFFF" w:fill="E2EFD9"/>
      </w:tcPr>
    </w:tblStylePr>
    <w:tblStylePr w:type="neCell"/>
    <w:tblStylePr w:type="nwCell"/>
    <w:tblStylePr w:type="seCell"/>
    <w:tblStylePr w:type="swCell"/>
  </w:style>
  <w:style w:type="table" w:customStyle="1" w:styleId="157">
    <w:name w:val="Bordered"/>
    <w:basedOn w:val="3"/>
    <w:qFormat/>
    <w:uiPriority w:val="99"/>
    <w:pPr>
      <w:spacing w:after="0" w:line="240" w:lineRule="auto"/>
    </w:pPr>
    <w:tblPr>
      <w:tbl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insideH w:val="single" w:color="D8D8D8" w:themeColor="text1" w:themeTint="26" w:sz="4" w:space="0"/>
        <w:insideV w:val="single" w:color="D8D8D8" w:themeColor="text1" w:themeTint="26" w:sz="4" w:space="0"/>
      </w:tblBorders>
    </w:tblPr>
    <w:tblStylePr w:type="firstRow">
      <w:rPr>
        <w:rFonts w:ascii="Arial" w:hAnsi="Arial"/>
        <w:color w:val="404040"/>
        <w:sz w:val="22"/>
      </w:rPr>
      <w:tcPr>
        <w:tcBorders>
          <w:bottom w:val="single" w:color="7E7E7E" w:themeColor="text1" w:themeTint="80" w:sz="12" w:space="0"/>
        </w:tcBorders>
      </w:tcPr>
    </w:tblStylePr>
    <w:tblStylePr w:type="lastRow">
      <w:rPr>
        <w:rFonts w:ascii="Arial" w:hAnsi="Arial"/>
        <w:color w:val="404040"/>
        <w:sz w:val="22"/>
      </w:rPr>
      <w:tcPr>
        <w:tcBorders>
          <w:top w:val="single" w:color="7E7E7E" w:themeColor="text1" w:themeTint="80"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7E7E7E" w:themeColor="text1" w:themeTint="80" w:sz="12" w:space="0"/>
        </w:tcBorders>
      </w:tcPr>
    </w:tblStylePr>
    <w:tblStylePr w:type="band1Vert"/>
    <w:tblStylePr w:type="band2Vert"/>
    <w:tblStylePr w:type="band1Horz">
      <w:rPr>
        <w:rFonts w:ascii="Arial" w:hAnsi="Arial"/>
        <w:color w:val="404040"/>
        <w:sz w:val="22"/>
      </w:rPr>
      <w:tcPr>
        <w:tc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tcBorders>
      </w:tcPr>
    </w:tblStylePr>
    <w:tblStylePr w:type="band2Horz"/>
    <w:tblStylePr w:type="neCell"/>
    <w:tblStylePr w:type="nwCell"/>
    <w:tblStylePr w:type="seCell"/>
    <w:tblStylePr w:type="swCell"/>
  </w:style>
  <w:style w:type="table" w:customStyle="1" w:styleId="158">
    <w:name w:val="Bordered - Accent 1"/>
    <w:basedOn w:val="3"/>
    <w:qFormat/>
    <w:uiPriority w:val="99"/>
    <w:pPr>
      <w:spacing w:after="0" w:line="240" w:lineRule="auto"/>
    </w:pPr>
    <w:tblPr>
      <w:tbl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insideH w:val="single" w:color="BCD6EE" w:themeColor="accent1" w:themeTint="67" w:sz="4" w:space="0"/>
        <w:insideV w:val="single" w:color="BCD6EE" w:themeColor="accent1" w:themeTint="67" w:sz="4" w:space="0"/>
      </w:tblBorders>
    </w:tblPr>
    <w:tblStylePr w:type="firstRow">
      <w:rPr>
        <w:rFonts w:ascii="Arial" w:hAnsi="Arial"/>
        <w:color w:val="404040"/>
        <w:sz w:val="22"/>
      </w:rPr>
      <w:tcPr>
        <w:tcBorders>
          <w:bottom w:val="single" w:color="5B9BD5" w:themeColor="accent1" w:sz="12" w:space="0"/>
        </w:tcBorders>
      </w:tcPr>
    </w:tblStylePr>
    <w:tblStylePr w:type="lastRow">
      <w:rPr>
        <w:rFonts w:ascii="Arial" w:hAnsi="Arial"/>
        <w:color w:val="404040"/>
        <w:sz w:val="22"/>
      </w:rPr>
      <w:tcPr>
        <w:tcBorders>
          <w:top w:val="single" w:color="5B9BD5" w:themeColor="accent1"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5B9BD5" w:themeColor="accent1" w:sz="12" w:space="0"/>
        </w:tcBorders>
      </w:tcPr>
    </w:tblStylePr>
    <w:tblStylePr w:type="band1Vert"/>
    <w:tblStylePr w:type="band2Vert"/>
    <w:tblStylePr w:type="band1Horz">
      <w:rPr>
        <w:rFonts w:ascii="Arial" w:hAnsi="Arial"/>
        <w:color w:val="404040"/>
        <w:sz w:val="22"/>
      </w:rPr>
      <w:tcPr>
        <w:tc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tcBorders>
      </w:tcPr>
    </w:tblStylePr>
    <w:tblStylePr w:type="band2Horz"/>
    <w:tblStylePr w:type="neCell"/>
    <w:tblStylePr w:type="nwCell"/>
    <w:tblStylePr w:type="seCell"/>
    <w:tblStylePr w:type="swCell"/>
  </w:style>
  <w:style w:type="table" w:customStyle="1" w:styleId="159">
    <w:name w:val="Bordered - Accent 2"/>
    <w:basedOn w:val="3"/>
    <w:qFormat/>
    <w:uiPriority w:val="99"/>
    <w:pPr>
      <w:spacing w:after="0" w:line="240" w:lineRule="auto"/>
    </w:pPr>
    <w:tblPr>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blStylePr w:type="firstRow">
      <w:rPr>
        <w:rFonts w:ascii="Arial" w:hAnsi="Arial"/>
        <w:color w:val="404040"/>
        <w:sz w:val="22"/>
      </w:rPr>
      <w:tcPr>
        <w:tcBorders>
          <w:bottom w:val="single" w:color="F4B285" w:themeColor="accent2" w:themeTint="97" w:sz="12" w:space="0"/>
        </w:tcBorders>
      </w:tcPr>
    </w:tblStylePr>
    <w:tblStylePr w:type="lastRow">
      <w:rPr>
        <w:rFonts w:ascii="Arial" w:hAnsi="Arial"/>
        <w:color w:val="404040"/>
        <w:sz w:val="22"/>
      </w:rPr>
      <w:tcPr>
        <w:tcBorders>
          <w:top w:val="single" w:color="F4B285" w:themeColor="accent2" w:themeTint="97"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4B285" w:themeColor="accent2" w:themeTint="97" w:sz="12" w:space="0"/>
        </w:tcBorders>
      </w:tcPr>
    </w:tblStylePr>
    <w:tblStylePr w:type="band1Vert"/>
    <w:tblStylePr w:type="band2Vert"/>
    <w:tblStylePr w:type="band1Horz">
      <w:rPr>
        <w:rFonts w:ascii="Arial" w:hAnsi="Arial"/>
        <w:color w:val="404040"/>
        <w:sz w:val="22"/>
      </w:rPr>
      <w:tcPr>
        <w:tc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tcBorders>
      </w:tcPr>
    </w:tblStylePr>
    <w:tblStylePr w:type="band2Horz"/>
    <w:tblStylePr w:type="neCell"/>
    <w:tblStylePr w:type="nwCell"/>
    <w:tblStylePr w:type="seCell"/>
    <w:tblStylePr w:type="swCell"/>
  </w:style>
  <w:style w:type="table" w:customStyle="1" w:styleId="160">
    <w:name w:val="Bordered - Accent 3"/>
    <w:basedOn w:val="3"/>
    <w:qFormat/>
    <w:uiPriority w:val="99"/>
    <w:pPr>
      <w:spacing w:after="0" w:line="240" w:lineRule="auto"/>
    </w:pPr>
    <w:tblPr>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blStylePr w:type="firstRow">
      <w:rPr>
        <w:rFonts w:ascii="Arial" w:hAnsi="Arial"/>
        <w:color w:val="404040"/>
        <w:sz w:val="22"/>
      </w:rPr>
      <w:tcPr>
        <w:tcBorders>
          <w:bottom w:val="single" w:color="C9C9C9" w:themeColor="accent3" w:themeTint="98" w:sz="12" w:space="0"/>
        </w:tcBorders>
      </w:tcPr>
    </w:tblStylePr>
    <w:tblStylePr w:type="lastRow">
      <w:rPr>
        <w:rFonts w:ascii="Arial" w:hAnsi="Arial"/>
        <w:color w:val="404040"/>
        <w:sz w:val="22"/>
      </w:rPr>
      <w:tcPr>
        <w:tcBorders>
          <w:top w:val="single" w:color="C9C9C9" w:themeColor="accent3"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C9C9C9" w:themeColor="accent3" w:themeTint="98" w:sz="12" w:space="0"/>
        </w:tcBorders>
      </w:tcPr>
    </w:tblStylePr>
    <w:tblStylePr w:type="band1Vert"/>
    <w:tblStylePr w:type="band2Vert"/>
    <w:tblStylePr w:type="band1Horz">
      <w:rPr>
        <w:rFonts w:ascii="Arial" w:hAnsi="Arial"/>
        <w:color w:val="404040"/>
        <w:sz w:val="22"/>
      </w:rPr>
      <w:tcPr>
        <w:tc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tcBorders>
      </w:tcPr>
    </w:tblStylePr>
    <w:tblStylePr w:type="band2Horz"/>
    <w:tblStylePr w:type="neCell"/>
    <w:tblStylePr w:type="nwCell"/>
    <w:tblStylePr w:type="seCell"/>
    <w:tblStylePr w:type="swCell"/>
  </w:style>
  <w:style w:type="table" w:customStyle="1" w:styleId="161">
    <w:name w:val="Bordered - Accent 4"/>
    <w:basedOn w:val="3"/>
    <w:qFormat/>
    <w:uiPriority w:val="99"/>
    <w:pPr>
      <w:spacing w:after="0" w:line="240" w:lineRule="auto"/>
    </w:pPr>
    <w:tblPr>
      <w:tbl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insideH w:val="single" w:color="FFE597" w:themeColor="accent4" w:themeTint="67" w:sz="4" w:space="0"/>
        <w:insideV w:val="single" w:color="FFE597" w:themeColor="accent4" w:themeTint="67" w:sz="4" w:space="0"/>
      </w:tblBorders>
    </w:tblPr>
    <w:tblStylePr w:type="firstRow">
      <w:rPr>
        <w:rFonts w:ascii="Arial" w:hAnsi="Arial"/>
        <w:color w:val="404040"/>
        <w:sz w:val="22"/>
      </w:rPr>
      <w:tcPr>
        <w:tcBorders>
          <w:bottom w:val="single" w:color="FFD864" w:themeColor="accent4" w:themeTint="9A" w:sz="12" w:space="0"/>
        </w:tcBorders>
      </w:tcPr>
    </w:tblStylePr>
    <w:tblStylePr w:type="lastRow">
      <w:rPr>
        <w:rFonts w:ascii="Arial" w:hAnsi="Arial"/>
        <w:color w:val="404040"/>
        <w:sz w:val="22"/>
      </w:rPr>
      <w:tcPr>
        <w:tcBorders>
          <w:top w:val="single" w:color="FFD864" w:themeColor="accent4"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FD864" w:themeColor="accent4" w:themeTint="9A" w:sz="12" w:space="0"/>
        </w:tcBorders>
      </w:tcPr>
    </w:tblStylePr>
    <w:tblStylePr w:type="band1Vert"/>
    <w:tblStylePr w:type="band2Vert"/>
    <w:tblStylePr w:type="band1Horz">
      <w:rPr>
        <w:rFonts w:ascii="Arial" w:hAnsi="Arial"/>
        <w:color w:val="404040"/>
        <w:sz w:val="22"/>
      </w:rPr>
      <w:tcPr>
        <w:tc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tcBorders>
      </w:tcPr>
    </w:tblStylePr>
    <w:tblStylePr w:type="band2Horz"/>
    <w:tblStylePr w:type="neCell"/>
    <w:tblStylePr w:type="nwCell"/>
    <w:tblStylePr w:type="seCell"/>
    <w:tblStylePr w:type="swCell"/>
  </w:style>
  <w:style w:type="table" w:customStyle="1" w:styleId="162">
    <w:name w:val="Bordered - Accent 5"/>
    <w:basedOn w:val="3"/>
    <w:qFormat/>
    <w:uiPriority w:val="99"/>
    <w:pPr>
      <w:spacing w:after="0" w:line="240" w:lineRule="auto"/>
    </w:pPr>
    <w:tblPr>
      <w:tblBorders>
        <w:top w:val="single" w:color="B3C6E7" w:themeColor="accent5" w:themeTint="67" w:sz="4" w:space="0"/>
        <w:left w:val="single" w:color="B3C6E7" w:themeColor="accent5" w:themeTint="67" w:sz="4" w:space="0"/>
        <w:bottom w:val="single" w:color="B3C6E7" w:themeColor="accent5" w:themeTint="67" w:sz="4" w:space="0"/>
        <w:right w:val="single" w:color="B3C6E7" w:themeColor="accent5" w:themeTint="67" w:sz="4" w:space="0"/>
        <w:insideH w:val="single" w:color="B3C6E7" w:themeColor="accent5" w:themeTint="67" w:sz="4" w:space="0"/>
        <w:insideV w:val="single" w:color="B3C6E7" w:themeColor="accent5" w:themeTint="67" w:sz="4" w:space="0"/>
      </w:tblBorders>
    </w:tblPr>
    <w:tblStylePr w:type="firstRow">
      <w:rPr>
        <w:rFonts w:ascii="Arial" w:hAnsi="Arial"/>
        <w:color w:val="404040"/>
        <w:sz w:val="22"/>
      </w:rPr>
      <w:tcPr>
        <w:tcBorders>
          <w:bottom w:val="single" w:color="8EA9DB" w:themeColor="accent5" w:themeTint="9A" w:sz="12" w:space="0"/>
        </w:tcBorders>
      </w:tcPr>
    </w:tblStylePr>
    <w:tblStylePr w:type="lastRow">
      <w:rPr>
        <w:rFonts w:ascii="Arial" w:hAnsi="Arial"/>
        <w:color w:val="404040"/>
        <w:sz w:val="22"/>
      </w:rPr>
      <w:tcPr>
        <w:tcBorders>
          <w:top w:val="single" w:color="8EA9DB" w:themeColor="accent5"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8EA9DB" w:themeColor="accent5" w:themeTint="9A" w:sz="12" w:space="0"/>
        </w:tcBorders>
      </w:tcPr>
    </w:tblStylePr>
    <w:tblStylePr w:type="band1Vert"/>
    <w:tblStylePr w:type="band2Vert"/>
    <w:tblStylePr w:type="band1Horz">
      <w:rPr>
        <w:rFonts w:ascii="Arial" w:hAnsi="Arial"/>
        <w:color w:val="404040"/>
        <w:sz w:val="22"/>
      </w:rPr>
      <w:tcPr>
        <w:tcBorders>
          <w:top w:val="single" w:color="B3C6E7" w:themeColor="accent5" w:themeTint="67" w:sz="4" w:space="0"/>
          <w:left w:val="single" w:color="B3C6E7" w:themeColor="accent5" w:themeTint="67" w:sz="4" w:space="0"/>
          <w:bottom w:val="single" w:color="B3C6E7" w:themeColor="accent5" w:themeTint="67" w:sz="4" w:space="0"/>
          <w:right w:val="single" w:color="B3C6E7" w:themeColor="accent5" w:themeTint="67" w:sz="4" w:space="0"/>
        </w:tcBorders>
      </w:tcPr>
    </w:tblStylePr>
    <w:tblStylePr w:type="band2Horz"/>
    <w:tblStylePr w:type="neCell"/>
    <w:tblStylePr w:type="nwCell"/>
    <w:tblStylePr w:type="seCell"/>
    <w:tblStylePr w:type="swCell"/>
  </w:style>
  <w:style w:type="table" w:customStyle="1" w:styleId="163">
    <w:name w:val="Bordered - Accent 6"/>
    <w:basedOn w:val="3"/>
    <w:qFormat/>
    <w:uiPriority w:val="99"/>
    <w:pPr>
      <w:spacing w:after="0" w:line="240" w:lineRule="auto"/>
    </w:pPr>
    <w:tblPr>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blStylePr w:type="firstRow">
      <w:rPr>
        <w:rFonts w:ascii="Arial" w:hAnsi="Arial"/>
        <w:color w:val="404040"/>
        <w:sz w:val="22"/>
      </w:rPr>
      <w:tcPr>
        <w:tcBorders>
          <w:bottom w:val="single" w:color="A9D08E" w:themeColor="accent6" w:themeTint="98" w:sz="12" w:space="0"/>
        </w:tcBorders>
      </w:tcPr>
    </w:tblStylePr>
    <w:tblStylePr w:type="lastRow">
      <w:rPr>
        <w:rFonts w:ascii="Arial" w:hAnsi="Arial"/>
        <w:color w:val="404040"/>
        <w:sz w:val="22"/>
      </w:rPr>
      <w:tcPr>
        <w:tcBorders>
          <w:top w:val="single" w:color="A9D08E" w:themeColor="accent6"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A9D08E" w:themeColor="accent6" w:themeTint="98" w:sz="12" w:space="0"/>
        </w:tcBorders>
      </w:tcPr>
    </w:tblStylePr>
    <w:tblStylePr w:type="band1Vert"/>
    <w:tblStylePr w:type="band2Vert"/>
    <w:tblStylePr w:type="band1Horz">
      <w:rPr>
        <w:rFonts w:ascii="Arial" w:hAnsi="Arial"/>
        <w:color w:val="404040"/>
        <w:sz w:val="22"/>
      </w:rPr>
      <w:tcPr>
        <w:tc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tcBorders>
      </w:tcPr>
    </w:tblStylePr>
    <w:tblStylePr w:type="band2Horz"/>
    <w:tblStylePr w:type="neCell"/>
    <w:tblStylePr w:type="nwCell"/>
    <w:tblStylePr w:type="seCell"/>
    <w:tblStylePr w:type="swCell"/>
  </w:style>
  <w:style w:type="character" w:customStyle="1" w:styleId="164">
    <w:name w:val="Heading 1 Char"/>
    <w:basedOn w:val="17"/>
    <w:qFormat/>
    <w:uiPriority w:val="9"/>
    <w:rPr>
      <w:rFonts w:ascii="Arial" w:hAnsi="Arial" w:eastAsia="Arial" w:cs="Arial"/>
      <w:color w:val="2E75B6" w:themeColor="accent1" w:themeShade="BF"/>
      <w:sz w:val="40"/>
      <w:szCs w:val="40"/>
    </w:rPr>
  </w:style>
  <w:style w:type="character" w:customStyle="1" w:styleId="165">
    <w:name w:val="Heading 2 Char"/>
    <w:basedOn w:val="17"/>
    <w:qFormat/>
    <w:uiPriority w:val="9"/>
    <w:rPr>
      <w:rFonts w:ascii="Arial" w:hAnsi="Arial" w:eastAsia="Arial" w:cs="Arial"/>
      <w:color w:val="2E75B6" w:themeColor="accent1" w:themeShade="BF"/>
      <w:sz w:val="32"/>
      <w:szCs w:val="32"/>
    </w:rPr>
  </w:style>
  <w:style w:type="character" w:customStyle="1" w:styleId="166">
    <w:name w:val="Heading 3 Char"/>
    <w:basedOn w:val="17"/>
    <w:qFormat/>
    <w:uiPriority w:val="9"/>
    <w:rPr>
      <w:rFonts w:ascii="Arial" w:hAnsi="Arial" w:eastAsia="Arial" w:cs="Arial"/>
      <w:color w:val="2E75B6" w:themeColor="accent1" w:themeShade="BF"/>
      <w:sz w:val="28"/>
      <w:szCs w:val="28"/>
    </w:rPr>
  </w:style>
  <w:style w:type="character" w:customStyle="1" w:styleId="167">
    <w:name w:val="Heading 4 Char"/>
    <w:basedOn w:val="17"/>
    <w:link w:val="26"/>
    <w:qFormat/>
    <w:uiPriority w:val="9"/>
    <w:rPr>
      <w:rFonts w:ascii="Arial" w:hAnsi="Arial" w:eastAsia="Arial" w:cs="Arial"/>
      <w:i/>
      <w:iCs/>
      <w:color w:val="2E75B6" w:themeColor="accent1" w:themeShade="BF"/>
    </w:rPr>
  </w:style>
  <w:style w:type="character" w:customStyle="1" w:styleId="168">
    <w:name w:val="Heading 5 Char"/>
    <w:basedOn w:val="17"/>
    <w:link w:val="27"/>
    <w:qFormat/>
    <w:uiPriority w:val="9"/>
    <w:rPr>
      <w:rFonts w:ascii="Arial" w:hAnsi="Arial" w:eastAsia="Arial" w:cs="Arial"/>
      <w:color w:val="2E75B6" w:themeColor="accent1" w:themeShade="BF"/>
    </w:rPr>
  </w:style>
  <w:style w:type="character" w:customStyle="1" w:styleId="169">
    <w:name w:val="Heading 6 Char"/>
    <w:basedOn w:val="17"/>
    <w:link w:val="28"/>
    <w:qFormat/>
    <w:uiPriority w:val="9"/>
    <w:rPr>
      <w:rFonts w:ascii="Arial" w:hAnsi="Arial" w:eastAsia="Arial" w:cs="Arial"/>
      <w:i/>
      <w:iCs/>
      <w:color w:val="595959" w:themeColor="text1" w:themeTint="A6"/>
      <w14:textFill>
        <w14:solidFill>
          <w14:schemeClr w14:val="tx1">
            <w14:lumMod w14:val="65000"/>
            <w14:lumOff w14:val="35000"/>
          </w14:schemeClr>
        </w14:solidFill>
      </w14:textFill>
    </w:rPr>
  </w:style>
  <w:style w:type="character" w:customStyle="1" w:styleId="170">
    <w:name w:val="Heading 7 Char"/>
    <w:basedOn w:val="17"/>
    <w:link w:val="29"/>
    <w:qFormat/>
    <w:uiPriority w:val="9"/>
    <w:rPr>
      <w:rFonts w:ascii="Arial" w:hAnsi="Arial" w:eastAsia="Arial" w:cs="Arial"/>
      <w:color w:val="595959" w:themeColor="text1" w:themeTint="A6"/>
      <w14:textFill>
        <w14:solidFill>
          <w14:schemeClr w14:val="tx1">
            <w14:lumMod w14:val="65000"/>
            <w14:lumOff w14:val="35000"/>
          </w14:schemeClr>
        </w14:solidFill>
      </w14:textFill>
    </w:rPr>
  </w:style>
  <w:style w:type="character" w:customStyle="1" w:styleId="171">
    <w:name w:val="Heading 8 Char"/>
    <w:basedOn w:val="17"/>
    <w:link w:val="30"/>
    <w:qFormat/>
    <w:uiPriority w:val="9"/>
    <w:rPr>
      <w:rFonts w:ascii="Arial" w:hAnsi="Arial" w:eastAsia="Arial" w:cs="Arial"/>
      <w:i/>
      <w:iCs/>
      <w:color w:val="262626" w:themeColor="text1" w:themeTint="D9"/>
      <w14:textFill>
        <w14:solidFill>
          <w14:schemeClr w14:val="tx1">
            <w14:lumMod w14:val="85000"/>
            <w14:lumOff w14:val="15000"/>
          </w14:schemeClr>
        </w14:solidFill>
      </w14:textFill>
    </w:rPr>
  </w:style>
  <w:style w:type="character" w:customStyle="1" w:styleId="172">
    <w:name w:val="Heading 9 Char"/>
    <w:basedOn w:val="17"/>
    <w:link w:val="31"/>
    <w:qFormat/>
    <w:uiPriority w:val="9"/>
    <w:rPr>
      <w:rFonts w:ascii="Arial" w:hAnsi="Arial" w:eastAsia="Arial" w:cs="Arial"/>
      <w:i/>
      <w:iCs/>
      <w:color w:val="262626" w:themeColor="text1" w:themeTint="D9"/>
      <w14:textFill>
        <w14:solidFill>
          <w14:schemeClr w14:val="tx1">
            <w14:lumMod w14:val="85000"/>
            <w14:lumOff w14:val="15000"/>
          </w14:schemeClr>
        </w14:solidFill>
      </w14:textFill>
    </w:rPr>
  </w:style>
  <w:style w:type="character" w:customStyle="1" w:styleId="173">
    <w:name w:val="Title Char"/>
    <w:basedOn w:val="17"/>
    <w:qFormat/>
    <w:uiPriority w:val="10"/>
    <w:rPr>
      <w:rFonts w:ascii="Arial" w:hAnsi="Arial" w:eastAsia="Arial" w:cs="Arial"/>
      <w:spacing w:val="-10"/>
      <w:sz w:val="56"/>
      <w:szCs w:val="56"/>
    </w:rPr>
  </w:style>
  <w:style w:type="character" w:customStyle="1" w:styleId="174">
    <w:name w:val="Subtitle Char"/>
    <w:basedOn w:val="17"/>
    <w:qFormat/>
    <w:uiPriority w:val="11"/>
    <w:rPr>
      <w:color w:val="595959" w:themeColor="text1" w:themeTint="A6"/>
      <w:spacing w:val="15"/>
      <w:sz w:val="28"/>
      <w:szCs w:val="28"/>
      <w14:textFill>
        <w14:solidFill>
          <w14:schemeClr w14:val="tx1">
            <w14:lumMod w14:val="65000"/>
            <w14:lumOff w14:val="35000"/>
          </w14:schemeClr>
        </w14:solidFill>
      </w14:textFill>
    </w:rPr>
  </w:style>
  <w:style w:type="paragraph" w:styleId="175">
    <w:name w:val="Quote"/>
    <w:basedOn w:val="1"/>
    <w:next w:val="1"/>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176">
    <w:name w:val="Quote Char"/>
    <w:basedOn w:val="17"/>
    <w:qFormat/>
    <w:uiPriority w:val="29"/>
    <w:rPr>
      <w:i/>
      <w:iCs/>
      <w:color w:val="404040" w:themeColor="text1" w:themeTint="BF"/>
      <w14:textFill>
        <w14:solidFill>
          <w14:schemeClr w14:val="tx1">
            <w14:lumMod w14:val="75000"/>
            <w14:lumOff w14:val="25000"/>
          </w14:schemeClr>
        </w14:solidFill>
      </w14:textFill>
    </w:rPr>
  </w:style>
  <w:style w:type="character" w:customStyle="1" w:styleId="177">
    <w:name w:val="Intense Emphasis"/>
    <w:basedOn w:val="17"/>
    <w:qFormat/>
    <w:uiPriority w:val="21"/>
    <w:rPr>
      <w:i/>
      <w:iCs/>
      <w:color w:val="2E75B6" w:themeColor="accent1" w:themeShade="BF"/>
    </w:rPr>
  </w:style>
  <w:style w:type="paragraph" w:styleId="178">
    <w:name w:val="Intense Quote"/>
    <w:basedOn w:val="1"/>
    <w:next w:val="1"/>
    <w:qFormat/>
    <w:uiPriority w:val="30"/>
    <w:pPr>
      <w:pBdr>
        <w:top w:val="single" w:color="2E75B5" w:themeColor="accent1" w:themeShade="BF" w:sz="4" w:space="10"/>
        <w:bottom w:val="single" w:color="2E75B5" w:themeColor="accent1" w:themeShade="BF" w:sz="4" w:space="10"/>
      </w:pBdr>
      <w:spacing w:before="360" w:after="360"/>
      <w:ind w:left="864" w:right="864"/>
      <w:jc w:val="center"/>
    </w:pPr>
    <w:rPr>
      <w:i/>
      <w:iCs/>
      <w:color w:val="2E75B6" w:themeColor="accent1" w:themeShade="BF"/>
    </w:rPr>
  </w:style>
  <w:style w:type="character" w:customStyle="1" w:styleId="179">
    <w:name w:val="Intense Quote Char"/>
    <w:basedOn w:val="17"/>
    <w:qFormat/>
    <w:uiPriority w:val="30"/>
    <w:rPr>
      <w:i/>
      <w:iCs/>
      <w:color w:val="2E75B6" w:themeColor="accent1" w:themeShade="BF"/>
    </w:rPr>
  </w:style>
  <w:style w:type="character" w:customStyle="1" w:styleId="180">
    <w:name w:val="Intense Reference"/>
    <w:basedOn w:val="17"/>
    <w:qFormat/>
    <w:uiPriority w:val="32"/>
    <w:rPr>
      <w:b/>
      <w:bCs/>
      <w:smallCaps/>
      <w:color w:val="2E75B6" w:themeColor="accent1" w:themeShade="BF"/>
      <w:spacing w:val="5"/>
    </w:rPr>
  </w:style>
  <w:style w:type="paragraph" w:styleId="181">
    <w:name w:val="No Spacing"/>
    <w:basedOn w:val="1"/>
    <w:link w:val="199"/>
    <w:qFormat/>
    <w:uiPriority w:val="1"/>
    <w:pPr>
      <w:spacing w:after="0" w:line="240" w:lineRule="auto"/>
    </w:pPr>
  </w:style>
  <w:style w:type="character" w:customStyle="1" w:styleId="182">
    <w:name w:val="Subtle Emphasis"/>
    <w:basedOn w:val="17"/>
    <w:qFormat/>
    <w:uiPriority w:val="19"/>
    <w:rPr>
      <w:i/>
      <w:iCs/>
      <w:color w:val="404040" w:themeColor="text1" w:themeTint="BF"/>
      <w14:textFill>
        <w14:solidFill>
          <w14:schemeClr w14:val="tx1">
            <w14:lumMod w14:val="75000"/>
            <w14:lumOff w14:val="25000"/>
          </w14:schemeClr>
        </w14:solidFill>
      </w14:textFill>
    </w:rPr>
  </w:style>
  <w:style w:type="character" w:customStyle="1" w:styleId="183">
    <w:name w:val="Subtle Reference"/>
    <w:basedOn w:val="17"/>
    <w:qFormat/>
    <w:uiPriority w:val="31"/>
    <w:rPr>
      <w:smallCaps/>
      <w:color w:val="595959" w:themeColor="text1" w:themeTint="A6"/>
      <w14:textFill>
        <w14:solidFill>
          <w14:schemeClr w14:val="tx1">
            <w14:lumMod w14:val="65000"/>
            <w14:lumOff w14:val="35000"/>
          </w14:schemeClr>
        </w14:solidFill>
      </w14:textFill>
    </w:rPr>
  </w:style>
  <w:style w:type="character" w:customStyle="1" w:styleId="184">
    <w:name w:val="Book Title"/>
    <w:basedOn w:val="17"/>
    <w:qFormat/>
    <w:uiPriority w:val="33"/>
    <w:rPr>
      <w:b/>
      <w:bCs/>
      <w:i/>
      <w:iCs/>
      <w:spacing w:val="5"/>
    </w:rPr>
  </w:style>
  <w:style w:type="character" w:customStyle="1" w:styleId="185">
    <w:name w:val="Header Char"/>
    <w:basedOn w:val="17"/>
    <w:qFormat/>
    <w:uiPriority w:val="99"/>
  </w:style>
  <w:style w:type="character" w:customStyle="1" w:styleId="186">
    <w:name w:val="Footer Char"/>
    <w:basedOn w:val="17"/>
    <w:qFormat/>
    <w:uiPriority w:val="99"/>
  </w:style>
  <w:style w:type="character" w:customStyle="1" w:styleId="187">
    <w:name w:val="Footnote Text Char"/>
    <w:basedOn w:val="17"/>
    <w:semiHidden/>
    <w:qFormat/>
    <w:uiPriority w:val="99"/>
    <w:rPr>
      <w:sz w:val="20"/>
      <w:szCs w:val="20"/>
    </w:rPr>
  </w:style>
  <w:style w:type="character" w:customStyle="1" w:styleId="188">
    <w:name w:val="Endnote Text Char"/>
    <w:basedOn w:val="17"/>
    <w:semiHidden/>
    <w:qFormat/>
    <w:uiPriority w:val="99"/>
    <w:rPr>
      <w:sz w:val="20"/>
      <w:szCs w:val="20"/>
    </w:rPr>
  </w:style>
  <w:style w:type="paragraph" w:customStyle="1" w:styleId="189">
    <w:name w:val="TOC Heading"/>
    <w:unhideWhenUsed/>
    <w:qFormat/>
    <w:uiPriority w:val="39"/>
    <w:rPr>
      <w:rFonts w:hint="default" w:ascii="Times New Roman" w:hAnsi="Times New Roman" w:eastAsia="宋体" w:cs="Times New Roman"/>
      <w:lang w:val="en-US" w:eastAsia="en-US" w:bidi="ar-SA"/>
    </w:rPr>
  </w:style>
  <w:style w:type="paragraph" w:customStyle="1" w:styleId="190">
    <w:name w:val="_Style 21"/>
    <w:semiHidden/>
    <w:qFormat/>
    <w:uiPriority w:val="99"/>
    <w:rPr>
      <w:rFonts w:hint="default" w:ascii="Times New Roman" w:hAnsi="Times New Roman" w:eastAsia="宋体" w:cs="Times New Roman"/>
      <w:sz w:val="21"/>
      <w:szCs w:val="22"/>
      <w:lang w:val="en-US" w:eastAsia="zh-CN" w:bidi="ar-SA"/>
    </w:rPr>
  </w:style>
  <w:style w:type="paragraph" w:customStyle="1" w:styleId="191">
    <w:name w:val="Table Paragraph"/>
    <w:basedOn w:val="1"/>
    <w:qFormat/>
    <w:uiPriority w:val="1"/>
    <w:pPr>
      <w:jc w:val="left"/>
    </w:pPr>
    <w:rPr>
      <w:rFonts w:ascii="Times New Roman" w:hAnsi="Times New Roman" w:cs="Times New Roman"/>
      <w:sz w:val="24"/>
      <w:szCs w:val="24"/>
    </w:rPr>
  </w:style>
  <w:style w:type="paragraph" w:styleId="192">
    <w:name w:val="List Paragraph"/>
    <w:basedOn w:val="1"/>
    <w:qFormat/>
    <w:uiPriority w:val="72"/>
    <w:pPr>
      <w:ind w:firstLine="420"/>
    </w:pPr>
  </w:style>
  <w:style w:type="paragraph" w:customStyle="1" w:styleId="193">
    <w:name w:val="Default"/>
    <w:qFormat/>
    <w:uiPriority w:val="0"/>
    <w:pPr>
      <w:widowControl w:val="0"/>
    </w:pPr>
    <w:rPr>
      <w:rFonts w:hint="default" w:ascii="宋体" w:hAnsi="宋体" w:eastAsia="宋体" w:cs="宋体"/>
      <w:color w:val="000000"/>
      <w:sz w:val="24"/>
      <w:szCs w:val="24"/>
      <w:lang w:val="en-US" w:eastAsia="zh-CN" w:bidi="ar-SA"/>
    </w:rPr>
  </w:style>
  <w:style w:type="character" w:customStyle="1" w:styleId="194">
    <w:name w:val="页眉 Char"/>
    <w:qFormat/>
    <w:uiPriority w:val="99"/>
    <w:rPr>
      <w:rFonts w:ascii="Times New Roman" w:hAnsi="Times New Roman" w:eastAsia="宋体" w:cs="Times New Roman"/>
      <w:sz w:val="18"/>
      <w:szCs w:val="18"/>
    </w:rPr>
  </w:style>
  <w:style w:type="character" w:customStyle="1" w:styleId="195">
    <w:name w:val="标题 1 Char"/>
    <w:link w:val="23"/>
    <w:qFormat/>
    <w:uiPriority w:val="1"/>
    <w:rPr>
      <w:rFonts w:ascii="黑体" w:hAnsi="Times New Roman" w:eastAsia="黑体" w:cs="黑体"/>
      <w:b/>
      <w:bCs/>
      <w:sz w:val="36"/>
      <w:szCs w:val="36"/>
    </w:rPr>
  </w:style>
  <w:style w:type="character" w:customStyle="1" w:styleId="196">
    <w:name w:val="批注文字 Char"/>
    <w:qFormat/>
    <w:uiPriority w:val="99"/>
    <w:rPr>
      <w:rFonts w:ascii="Times New Roman" w:hAnsi="Times New Roman" w:eastAsia="宋体" w:cs="Times New Roman"/>
      <w:sz w:val="21"/>
      <w:szCs w:val="22"/>
    </w:rPr>
  </w:style>
  <w:style w:type="character" w:customStyle="1" w:styleId="197">
    <w:name w:val="脚注文本 Char"/>
    <w:semiHidden/>
    <w:qFormat/>
    <w:uiPriority w:val="99"/>
    <w:rPr>
      <w:rFonts w:ascii="Times New Roman" w:hAnsi="Times New Roman" w:eastAsia="宋体" w:cs="Times New Roman"/>
      <w:sz w:val="18"/>
      <w:szCs w:val="18"/>
    </w:rPr>
  </w:style>
  <w:style w:type="character" w:customStyle="1" w:styleId="198">
    <w:name w:val="页脚 Char"/>
    <w:qFormat/>
    <w:uiPriority w:val="99"/>
    <w:rPr>
      <w:rFonts w:ascii="Times New Roman" w:hAnsi="Times New Roman" w:eastAsia="宋体" w:cs="Times New Roman"/>
      <w:sz w:val="18"/>
      <w:szCs w:val="18"/>
    </w:rPr>
  </w:style>
  <w:style w:type="character" w:customStyle="1" w:styleId="199">
    <w:name w:val="批注框文本 Char"/>
    <w:link w:val="181"/>
    <w:semiHidden/>
    <w:qFormat/>
    <w:uiPriority w:val="99"/>
    <w:rPr>
      <w:rFonts w:ascii="Times New Roman" w:hAnsi="Times New Roman" w:eastAsia="宋体" w:cs="Times New Roman"/>
      <w:sz w:val="18"/>
      <w:szCs w:val="18"/>
    </w:rPr>
  </w:style>
  <w:style w:type="character" w:customStyle="1" w:styleId="200">
    <w:name w:val="标题 2 Char"/>
    <w:link w:val="24"/>
    <w:qFormat/>
    <w:uiPriority w:val="9"/>
    <w:rPr>
      <w:rFonts w:ascii="Cambria" w:hAnsi="Cambria" w:eastAsia="宋体" w:cs="Times New Roman"/>
      <w:b/>
      <w:bCs/>
      <w:sz w:val="32"/>
      <w:szCs w:val="32"/>
    </w:rPr>
  </w:style>
  <w:style w:type="character" w:customStyle="1" w:styleId="201">
    <w:name w:val="日期 Char"/>
    <w:basedOn w:val="17"/>
    <w:semiHidden/>
    <w:qFormat/>
    <w:uiPriority w:val="99"/>
    <w:rPr>
      <w:rFonts w:ascii="Times New Roman" w:hAnsi="Times New Roman" w:eastAsia="宋体" w:cs="Times New Roman"/>
    </w:rPr>
  </w:style>
  <w:style w:type="character" w:customStyle="1" w:styleId="202">
    <w:name w:val="脚注文本 字符"/>
    <w:semiHidden/>
    <w:qFormat/>
    <w:uiPriority w:val="99"/>
    <w:rPr>
      <w:rFonts w:ascii="Times New Roman" w:hAnsi="Times New Roman" w:eastAsia="宋体" w:cs="Times New Roman"/>
      <w:sz w:val="18"/>
      <w:szCs w:val="18"/>
    </w:rPr>
  </w:style>
  <w:style w:type="character" w:customStyle="1" w:styleId="203">
    <w:name w:val="批注主题 Char"/>
    <w:semiHidden/>
    <w:qFormat/>
    <w:uiPriority w:val="99"/>
    <w:rPr>
      <w:rFonts w:ascii="Times New Roman" w:hAnsi="Times New Roman" w:eastAsia="宋体" w:cs="Times New Roman"/>
      <w:b/>
      <w:bCs/>
      <w:sz w:val="21"/>
      <w:szCs w:val="22"/>
    </w:rPr>
  </w:style>
  <w:style w:type="character" w:customStyle="1" w:styleId="204">
    <w:name w:val="标题 3 Char"/>
    <w:link w:val="25"/>
    <w:qFormat/>
    <w:uiPriority w:val="1"/>
    <w:rPr>
      <w:rFonts w:ascii="宋体" w:hAnsi="Times New Roman" w:eastAsia="宋体" w:cs="宋体"/>
      <w:b/>
      <w:bCs/>
      <w:szCs w:val="21"/>
    </w:rPr>
  </w:style>
  <w:style w:type="character" w:customStyle="1" w:styleId="205">
    <w:name w:val="正文文本 Char"/>
    <w:qFormat/>
    <w:uiPriority w:val="1"/>
    <w:rPr>
      <w:rFonts w:ascii="宋体" w:hAnsi="Times New Roman" w:eastAsia="宋体" w:cs="宋体"/>
      <w:szCs w:val="21"/>
    </w:rPr>
  </w:style>
</w:styles>
</file>

<file path=word/_rels/document.xml.rels><?xml version="1.0" encoding="UTF-8" standalone="yes"?>
<Relationships xmlns="http://schemas.openxmlformats.org/package/2006/relationships"><Relationship Id="rId9" Type="http://schemas.openxmlformats.org/officeDocument/2006/relationships/header" Target="header6.xml"/><Relationship Id="rId8" Type="http://schemas.openxmlformats.org/officeDocument/2006/relationships/header" Target="header5.xml"/><Relationship Id="rId7" Type="http://schemas.openxmlformats.org/officeDocument/2006/relationships/header" Target="header4.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4" Type="http://schemas.openxmlformats.org/officeDocument/2006/relationships/fontTable" Target="fontTable.xml"/><Relationship Id="rId23" Type="http://schemas.openxmlformats.org/officeDocument/2006/relationships/customXml" Target="../customXml/item7.xml"/><Relationship Id="rId22" Type="http://schemas.openxmlformats.org/officeDocument/2006/relationships/customXml" Target="../customXml/item6.xml"/><Relationship Id="rId21" Type="http://schemas.openxmlformats.org/officeDocument/2006/relationships/customXml" Target="../customXml/item5.xml"/><Relationship Id="rId20" Type="http://schemas.openxmlformats.org/officeDocument/2006/relationships/customXml" Target="../customXml/item4.xml"/><Relationship Id="rId2" Type="http://schemas.openxmlformats.org/officeDocument/2006/relationships/settings" Target="settings.xml"/><Relationship Id="rId19" Type="http://schemas.openxmlformats.org/officeDocument/2006/relationships/customXml" Target="../customXml/item3.xml"/><Relationship Id="rId18" Type="http://schemas.openxmlformats.org/officeDocument/2006/relationships/customXml" Target="../customXml/item2.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theme" Target="theme/theme1.xml"/><Relationship Id="rId14" Type="http://schemas.openxmlformats.org/officeDocument/2006/relationships/footer" Target="footer3.xml"/><Relationship Id="rId13" Type="http://schemas.openxmlformats.org/officeDocument/2006/relationships/header" Target="header9.xml"/><Relationship Id="rId12" Type="http://schemas.openxmlformats.org/officeDocument/2006/relationships/header" Target="header8.xml"/><Relationship Id="rId11" Type="http://schemas.openxmlformats.org/officeDocument/2006/relationships/header" Target="header7.xml"/><Relationship Id="rId10" Type="http://schemas.openxmlformats.org/officeDocument/2006/relationships/footer" Target="footer2.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header4.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1" Type="http://schemas.openxmlformats.org/officeDocument/2006/relationships/image" Target="media/image3.png"/></Relationships>
</file>

<file path=word/_rels/header6.xml.rels><?xml version="1.0" encoding="UTF-8" standalone="yes"?>
<Relationships xmlns="http://schemas.openxmlformats.org/package/2006/relationships"><Relationship Id="rId1" Type="http://schemas.openxmlformats.org/officeDocument/2006/relationships/image" Target="media/image3.png"/></Relationships>
</file>

<file path=word/_rels/header7.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header8.xml.rels><?xml version="1.0" encoding="UTF-8" standalone="yes"?>
<Relationships xmlns="http://schemas.openxmlformats.org/package/2006/relationships"><Relationship Id="rId1" Type="http://schemas.openxmlformats.org/officeDocument/2006/relationships/image" Target="media/image3.png"/></Relationships>
</file>

<file path=word/_rels/header9.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2.xml><?xml version="1.0" encoding="utf-8"?>
<Properties xmlns="http://schemas.openxmlformats.org/officeDocument/2006/extended-properties" xmlns:vt="http://schemas.openxmlformats.org/officeDocument/2006/docPropsVTypes">
  <Application>onlyoffice/8.1.3.4</Application>
  <DocSecurity>0</DocSecurity>
  <LinksUpToDate>false</LinksUpToDate>
  <ScaleCrop>false</ScaleCrop>
  <Template>Normal.dotm</Template>
</Properties>
</file>

<file path=customXml/item3.xml><?xml version="1.0" encoding="utf-8"?>
<cp:coreProperties xmlns:cp="http://schemas.openxmlformats.org/package/2006/metadata/core-properties" xmlns:dc="http://purl.org/dc/elements/1.1/" xmlns:dcterms="http://purl.org/dc/terms/" xmlns:xsi="http://www.w3.org/2001/XMLSchema-instance">
  <dcterms:created xsi:type="dcterms:W3CDTF">2024-03-28T01:26:00Z</dcterms:created>
  <dc:creator>jsyh</dc:creator>
  <cp:lastModifiedBy>匿名用户</cp:lastModifiedBy>
  <dcterms:modified xsi:type="dcterms:W3CDTF">2026-06-04T07:59:28Z</dcterms:modified>
  <cp:revision>3</cp:revision>
</cp:coreProperties>
</file>

<file path=customXml/item4.xml><?xml version="1.0" encoding="utf-8"?>
<Properties xmlns="http://schemas.openxmlformats.org/officeDocument/2006/custom-properties" xmlns:vt="http://schemas.openxmlformats.org/officeDocument/2006/docPropsVTypes">
  <property fmtid="{D5CDD505-2E9C-101B-9397-08002B2CF9AE}" pid="2" name="KSOProductBuildVer">
    <vt:lpwstr>2052-11.8.2.11734</vt:lpwstr>
  </property>
  <property fmtid="{D5CDD505-2E9C-101B-9397-08002B2CF9AE}" pid="3" name="ICV">
    <vt:lpwstr>ADA14C399E3B4D118B4978CC3A002777</vt:lpwstr>
  </property>
</Properties>
</file>

<file path=customXml/item5.xml><?xml version="1.0" encoding="utf-8"?>
<Properties xmlns="http://schemas.openxmlformats.org/officeDocument/2006/custom-properties" xmlns:vt="http://schemas.openxmlformats.org/officeDocument/2006/docPropsVTypes">
  <property fmtid="{D5CDD505-2E9C-101B-9397-08002B2CF9AE}" pid="2" name="KSOProductBuildVer">
    <vt:lpwstr>2052-11.8.2.11734</vt:lpwstr>
  </property>
  <property fmtid="{D5CDD505-2E9C-101B-9397-08002B2CF9AE}" pid="3" name="ICV">
    <vt:lpwstr>DACFA670345B46109B510CD60729262E</vt:lpwstr>
  </property>
</Properties>
</file>

<file path=customXml/item6.xml><?xml version="1.0" encoding="utf-8"?>
<Properties xmlns="http://schemas.openxmlformats.org/officeDocument/2006/extended-properties" xmlns:vt="http://schemas.openxmlformats.org/officeDocument/2006/docPropsVTypes">
  <Application>onlyoffice/8.1.3.4</Application>
  <DocSecurity>0</DocSecurity>
  <LinksUpToDate>false</LinksUpToDate>
  <ScaleCrop>false</ScaleCrop>
  <Template>Normal.dotm</Template>
</Properties>
</file>

<file path=customXml/item7.xml><?xml version="1.0" encoding="utf-8"?>
<cp:coreProperties xmlns:cp="http://schemas.openxmlformats.org/package/2006/metadata/core-properties" xmlns:dc="http://purl.org/dc/elements/1.1/" xmlns:dcterms="http://purl.org/dc/terms/" xmlns:xsi="http://www.w3.org/2001/XMLSchema-instance">
  <dcterms:created xsi:type="dcterms:W3CDTF">2024-03-28T01:26:00Z</dcterms:created>
  <dc:creator>jsyh</dc:creator>
  <cp:lastModifiedBy>匿名用户</cp:lastModifiedBy>
  <dcterms:modified xsi:type="dcterms:W3CDTF">2026-09-09T03:17:26Z</dcterms:modified>
  <cp:revision>7</cp:revision>
</cp:core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F1B1EE3-10EF-4AF2-946A-673B99C1B38C}">
  <ds:schemaRefs/>
</ds:datastoreItem>
</file>

<file path=customXml/itemProps3.xml><?xml version="1.0" encoding="utf-8"?>
<ds:datastoreItem xmlns:ds="http://schemas.openxmlformats.org/officeDocument/2006/customXml" ds:itemID="{B4CA3D73-F516-4AFA-B4B8-D6BB46C8E545}">
  <ds:schemaRefs/>
</ds:datastoreItem>
</file>

<file path=customXml/itemProps4.xml><?xml version="1.0" encoding="utf-8"?>
<ds:datastoreItem xmlns:ds="http://schemas.openxmlformats.org/officeDocument/2006/customXml" ds:itemID="{D27390BD-7426-4027-9FC0-E8D34A2B4CAC}">
  <ds:schemaRefs/>
</ds:datastoreItem>
</file>

<file path=customXml/itemProps5.xml><?xml version="1.0" encoding="utf-8"?>
<ds:datastoreItem xmlns:ds="http://schemas.openxmlformats.org/officeDocument/2006/customXml" ds:itemID="{a21a34f8-0821-4b1c-8ef8-9eea449b8cd3}">
  <ds:schemaRefs/>
</ds:datastoreItem>
</file>

<file path=customXml/itemProps6.xml><?xml version="1.0" encoding="utf-8"?>
<ds:datastoreItem xmlns:ds="http://schemas.openxmlformats.org/officeDocument/2006/customXml" ds:itemID="{688cc487-dde1-4000-b6eb-39a49b734af2}">
  <ds:schemaRefs/>
</ds:datastoreItem>
</file>

<file path=customXml/itemProps7.xml><?xml version="1.0" encoding="utf-8"?>
<ds:datastoreItem xmlns:ds="http://schemas.openxmlformats.org/officeDocument/2006/customXml" ds:itemID="{661647a2-221a-49fd-8aad-1b3b3b551c15}">
  <ds:schemaRefs/>
</ds:datastoreItem>
</file>

<file path=docProps/app.xml><?xml version="1.0" encoding="utf-8"?>
<Properties xmlns="http://schemas.openxmlformats.org/officeDocument/2006/extended-properties" xmlns:vt="http://schemas.openxmlformats.org/officeDocument/2006/docPropsVTypes">
  <Template>Normal.dotm</Template>
  <Pages>0</Pages>
  <Words>0</Words>
  <Characters>0</Characters>
  <Lines>0</Lines>
  <Paragraphs>0</Paragraphs>
  <TotalTime>0</TotalTime>
  <ScaleCrop>false</ScaleCrop>
  <LinksUpToDate>false</LinksUpToDate>
  <CharactersWithSpaces>0</CharactersWithSpaces>
  <Application>WPS Office_11.8.2.10321_F1E327BC-269C-435d-A152-05C5408002CA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2024-03-28T01:26:00Z</dcterms:created>
  <dc:creator>jsyh</dc:creator>
  <cp:lastModifiedBy>jsyh</cp:lastModifiedBy>
  <dcterms:modified xsi:type="dcterms:W3CDTF">2026-09-09T08:22:41Z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2052-11.8.2.10321</vt:lpwstr>
  </property>
</Properties>
</file>